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78F14BB" w14:textId="77777777" w:rsidR="005C0489" w:rsidRDefault="005C0489" w:rsidP="005C0489">
      <w:pPr>
        <w:spacing w:after="0" w:line="240" w:lineRule="auto"/>
        <w:jc w:val="center"/>
        <w:rPr>
          <w:rFonts w:ascii="Times New Roman" w:hAnsi="Times New Roman" w:cs="Times New Roman"/>
          <w:sz w:val="24"/>
          <w:szCs w:val="24"/>
        </w:rPr>
      </w:pPr>
      <w:r>
        <w:rPr>
          <w:rFonts w:ascii="Times New Roman" w:hAnsi="Times New Roman" w:cs="Times New Roman"/>
          <w:b/>
          <w:sz w:val="24"/>
          <w:szCs w:val="24"/>
        </w:rPr>
        <w:t>Technical Application</w:t>
      </w:r>
    </w:p>
    <w:p w14:paraId="671AF8D6" w14:textId="77777777" w:rsidR="005C0489" w:rsidRDefault="005C0489" w:rsidP="005C0489">
      <w:pPr>
        <w:spacing w:after="0" w:line="240" w:lineRule="auto"/>
        <w:jc w:val="center"/>
        <w:rPr>
          <w:rFonts w:ascii="Times New Roman" w:hAnsi="Times New Roman" w:cs="Times New Roman"/>
          <w:sz w:val="20"/>
          <w:szCs w:val="20"/>
        </w:rPr>
      </w:pPr>
    </w:p>
    <w:p w14:paraId="10C91EB5" w14:textId="77777777" w:rsidR="005C0489" w:rsidRPr="00D03C88" w:rsidRDefault="005C0489" w:rsidP="005C0489">
      <w:pPr>
        <w:pStyle w:val="ListParagraph"/>
        <w:numPr>
          <w:ilvl w:val="0"/>
          <w:numId w:val="1"/>
        </w:numPr>
        <w:spacing w:after="0" w:line="240" w:lineRule="auto"/>
        <w:jc w:val="both"/>
        <w:outlineLvl w:val="0"/>
        <w:rPr>
          <w:rFonts w:ascii="Times New Roman" w:eastAsia="Times New Roman" w:hAnsi="Times New Roman" w:cs="Times New Roman"/>
          <w:b/>
          <w:smallCaps/>
          <w:kern w:val="36"/>
        </w:rPr>
      </w:pPr>
      <w:r>
        <w:rPr>
          <w:rFonts w:ascii="Times New Roman" w:eastAsia="Times New Roman" w:hAnsi="Times New Roman" w:cs="Times New Roman"/>
          <w:b/>
          <w:smallCaps/>
          <w:kern w:val="36"/>
        </w:rPr>
        <w:t>Applicant Information</w:t>
      </w:r>
    </w:p>
    <w:p w14:paraId="0EABCDFD" w14:textId="77777777" w:rsidR="005C0489" w:rsidRPr="00925529" w:rsidRDefault="005C0489" w:rsidP="005C0489">
      <w:pPr>
        <w:pStyle w:val="NoSpacing"/>
        <w:rPr>
          <w:rFonts w:ascii="Times New Roman" w:hAnsi="Times New Roman" w:cs="Times New Roman"/>
          <w:sz w:val="20"/>
          <w:szCs w:val="20"/>
        </w:rPr>
      </w:pPr>
    </w:p>
    <w:p w14:paraId="700A1A48" w14:textId="77777777" w:rsidR="005C0489" w:rsidRPr="005C12FA" w:rsidRDefault="005C0489" w:rsidP="005C0489">
      <w:pPr>
        <w:pStyle w:val="NoSpacing"/>
        <w:tabs>
          <w:tab w:val="left" w:pos="3240"/>
        </w:tabs>
        <w:rPr>
          <w:rFonts w:ascii="Times New Roman" w:hAnsi="Times New Roman" w:cs="Times New Roman"/>
          <w:b/>
          <w:sz w:val="20"/>
          <w:szCs w:val="20"/>
        </w:rPr>
      </w:pPr>
      <w:r w:rsidRPr="005C12FA">
        <w:rPr>
          <w:rFonts w:ascii="Times New Roman" w:hAnsi="Times New Roman" w:cs="Times New Roman"/>
          <w:b/>
          <w:sz w:val="20"/>
          <w:szCs w:val="20"/>
        </w:rPr>
        <w:t>Name of Applicant:</w:t>
      </w:r>
      <w:r w:rsidRPr="005C12FA">
        <w:rPr>
          <w:rFonts w:ascii="Times New Roman" w:hAnsi="Times New Roman" w:cs="Times New Roman"/>
          <w:b/>
          <w:sz w:val="20"/>
          <w:szCs w:val="20"/>
        </w:rPr>
        <w:tab/>
      </w:r>
      <w:sdt>
        <w:sdtPr>
          <w:rPr>
            <w:rFonts w:ascii="Times New Roman" w:hAnsi="Times New Roman" w:cs="Times New Roman"/>
            <w:color w:val="2F5496" w:themeColor="accent1" w:themeShade="BF"/>
            <w:sz w:val="20"/>
            <w:szCs w:val="20"/>
          </w:rPr>
          <w:alias w:val="Applicant Name"/>
          <w:tag w:val="ApplicantName"/>
          <w:id w:val="-420958760"/>
          <w:placeholder>
            <w:docPart w:val="A6618791BA894232BB29842BC26996F7"/>
          </w:placeholder>
          <w:showingPlcHdr/>
          <w:text/>
        </w:sdtPr>
        <w:sdtEndPr/>
        <w:sdtContent>
          <w:r w:rsidRPr="005C12FA">
            <w:rPr>
              <w:rStyle w:val="PlaceholderText"/>
              <w:rFonts w:ascii="Times New Roman" w:hAnsi="Times New Roman" w:cs="Times New Roman"/>
              <w:color w:val="2F5496" w:themeColor="accent1" w:themeShade="BF"/>
              <w:sz w:val="20"/>
              <w:szCs w:val="20"/>
            </w:rPr>
            <w:t>Enter name of applicant</w:t>
          </w:r>
        </w:sdtContent>
      </w:sdt>
    </w:p>
    <w:p w14:paraId="4E9F1EE9" w14:textId="77777777" w:rsidR="005C0489" w:rsidRPr="005C12FA" w:rsidRDefault="005C0489" w:rsidP="005C0489">
      <w:pPr>
        <w:pStyle w:val="NoSpacing"/>
        <w:tabs>
          <w:tab w:val="left" w:pos="3240"/>
        </w:tabs>
        <w:rPr>
          <w:rFonts w:ascii="Times New Roman" w:hAnsi="Times New Roman" w:cs="Times New Roman"/>
          <w:b/>
          <w:sz w:val="20"/>
          <w:szCs w:val="20"/>
        </w:rPr>
      </w:pPr>
      <w:r w:rsidRPr="005C12FA">
        <w:rPr>
          <w:rFonts w:ascii="Times New Roman" w:hAnsi="Times New Roman" w:cs="Times New Roman"/>
          <w:b/>
          <w:sz w:val="20"/>
          <w:szCs w:val="20"/>
        </w:rPr>
        <w:t>Applicant Type:</w:t>
      </w:r>
      <w:r w:rsidRPr="005C12FA">
        <w:rPr>
          <w:rFonts w:ascii="Times New Roman" w:hAnsi="Times New Roman" w:cs="Times New Roman"/>
          <w:b/>
          <w:sz w:val="20"/>
          <w:szCs w:val="20"/>
        </w:rPr>
        <w:tab/>
      </w:r>
      <w:sdt>
        <w:sdtPr>
          <w:rPr>
            <w:rFonts w:ascii="Times New Roman" w:hAnsi="Times New Roman" w:cs="Times New Roman"/>
            <w:color w:val="2F5496" w:themeColor="accent1" w:themeShade="BF"/>
            <w:sz w:val="20"/>
            <w:szCs w:val="20"/>
          </w:rPr>
          <w:alias w:val="Applicant Type"/>
          <w:tag w:val="ApplicantType"/>
          <w:id w:val="-810245498"/>
          <w:placeholder>
            <w:docPart w:val="7C7A97BD53374098A82012A14512D6E0"/>
          </w:placeholder>
          <w:showingPlcHdr/>
          <w:dropDownList>
            <w:listItem w:value="Choose an item."/>
            <w:listItem w:displayText="Organization" w:value="Organization"/>
            <w:listItem w:displayText="Individual" w:value="Individual"/>
          </w:dropDownList>
        </w:sdtPr>
        <w:sdtEndPr>
          <w:rPr>
            <w:color w:val="auto"/>
          </w:rPr>
        </w:sdtEndPr>
        <w:sdtContent>
          <w:r w:rsidRPr="005C12FA">
            <w:rPr>
              <w:rStyle w:val="PlaceholderText"/>
              <w:rFonts w:ascii="Times New Roman" w:hAnsi="Times New Roman" w:cs="Times New Roman"/>
              <w:color w:val="2F5496" w:themeColor="accent1" w:themeShade="BF"/>
              <w:sz w:val="20"/>
              <w:szCs w:val="20"/>
            </w:rPr>
            <w:t>Select applicant type</w:t>
          </w:r>
        </w:sdtContent>
      </w:sdt>
    </w:p>
    <w:p w14:paraId="4971BA12" w14:textId="77777777" w:rsidR="005C0489" w:rsidRPr="005C12FA" w:rsidRDefault="005C0489" w:rsidP="005C0489">
      <w:pPr>
        <w:pStyle w:val="NoSpacing"/>
        <w:tabs>
          <w:tab w:val="left" w:pos="3240"/>
        </w:tabs>
        <w:rPr>
          <w:rFonts w:ascii="Times New Roman" w:hAnsi="Times New Roman" w:cs="Times New Roman"/>
          <w:sz w:val="20"/>
          <w:szCs w:val="20"/>
        </w:rPr>
      </w:pPr>
      <w:r w:rsidRPr="005C12FA">
        <w:rPr>
          <w:rFonts w:ascii="Times New Roman" w:hAnsi="Times New Roman" w:cs="Times New Roman"/>
          <w:b/>
          <w:sz w:val="20"/>
          <w:szCs w:val="20"/>
        </w:rPr>
        <w:t>Street Address (Line 1):</w:t>
      </w:r>
      <w:r w:rsidRPr="005C12FA">
        <w:rPr>
          <w:rFonts w:ascii="Times New Roman" w:hAnsi="Times New Roman" w:cs="Times New Roman"/>
          <w:b/>
          <w:sz w:val="20"/>
          <w:szCs w:val="20"/>
        </w:rPr>
        <w:tab/>
      </w:r>
      <w:sdt>
        <w:sdtPr>
          <w:rPr>
            <w:rFonts w:ascii="Times New Roman" w:hAnsi="Times New Roman" w:cs="Times New Roman"/>
            <w:color w:val="2F5496" w:themeColor="accent1" w:themeShade="BF"/>
            <w:sz w:val="20"/>
            <w:szCs w:val="20"/>
          </w:rPr>
          <w:alias w:val="Street Address (Line 1)"/>
          <w:tag w:val="AddressLine1"/>
          <w:id w:val="1218251222"/>
          <w:placeholder>
            <w:docPart w:val="DB9269FEBE6E4D38A814E0446332C291"/>
          </w:placeholder>
          <w:showingPlcHdr/>
          <w:text/>
        </w:sdtPr>
        <w:sdtEndPr/>
        <w:sdtContent>
          <w:r w:rsidRPr="005C12FA">
            <w:rPr>
              <w:rStyle w:val="PlaceholderText"/>
              <w:rFonts w:ascii="Times New Roman" w:hAnsi="Times New Roman" w:cs="Times New Roman"/>
              <w:color w:val="2F5496" w:themeColor="accent1" w:themeShade="BF"/>
              <w:sz w:val="20"/>
              <w:szCs w:val="20"/>
            </w:rPr>
            <w:t>Enter line 1 of street address</w:t>
          </w:r>
        </w:sdtContent>
      </w:sdt>
    </w:p>
    <w:p w14:paraId="2AFC0DD2" w14:textId="77777777" w:rsidR="005C0489" w:rsidRPr="005C12FA" w:rsidRDefault="005C0489" w:rsidP="005C0489">
      <w:pPr>
        <w:pStyle w:val="NoSpacing"/>
        <w:tabs>
          <w:tab w:val="left" w:pos="3240"/>
        </w:tabs>
        <w:rPr>
          <w:rFonts w:ascii="Times New Roman" w:hAnsi="Times New Roman" w:cs="Times New Roman"/>
          <w:sz w:val="20"/>
          <w:szCs w:val="20"/>
        </w:rPr>
      </w:pPr>
      <w:r w:rsidRPr="005C12FA">
        <w:rPr>
          <w:rFonts w:ascii="Times New Roman" w:hAnsi="Times New Roman" w:cs="Times New Roman"/>
          <w:b/>
          <w:sz w:val="20"/>
          <w:szCs w:val="20"/>
        </w:rPr>
        <w:t>Street Address (Line 2):</w:t>
      </w:r>
      <w:r w:rsidRPr="005C12FA">
        <w:rPr>
          <w:rFonts w:ascii="Times New Roman" w:hAnsi="Times New Roman" w:cs="Times New Roman"/>
          <w:b/>
          <w:sz w:val="20"/>
          <w:szCs w:val="20"/>
        </w:rPr>
        <w:tab/>
      </w:r>
      <w:sdt>
        <w:sdtPr>
          <w:rPr>
            <w:rFonts w:ascii="Times New Roman" w:hAnsi="Times New Roman" w:cs="Times New Roman"/>
            <w:color w:val="2F5496" w:themeColor="accent1" w:themeShade="BF"/>
            <w:sz w:val="20"/>
            <w:szCs w:val="20"/>
          </w:rPr>
          <w:alias w:val="Street Address (Line 2)"/>
          <w:tag w:val="AddressLine2"/>
          <w:id w:val="1137145508"/>
          <w:placeholder>
            <w:docPart w:val="1F47071F6915438D95C3604108EACF1B"/>
          </w:placeholder>
          <w:showingPlcHdr/>
          <w:text/>
        </w:sdtPr>
        <w:sdtEndPr/>
        <w:sdtContent>
          <w:r w:rsidRPr="005C12FA">
            <w:rPr>
              <w:rStyle w:val="PlaceholderText"/>
              <w:rFonts w:ascii="Times New Roman" w:hAnsi="Times New Roman" w:cs="Times New Roman"/>
              <w:color w:val="2F5496" w:themeColor="accent1" w:themeShade="BF"/>
              <w:sz w:val="20"/>
              <w:szCs w:val="20"/>
            </w:rPr>
            <w:t>Enter line 2 of street address (if applicable)</w:t>
          </w:r>
        </w:sdtContent>
      </w:sdt>
    </w:p>
    <w:p w14:paraId="22AAFD7E" w14:textId="77777777" w:rsidR="005C0489" w:rsidRPr="005C12FA" w:rsidRDefault="005C0489" w:rsidP="005C0489">
      <w:pPr>
        <w:pStyle w:val="NoSpacing"/>
        <w:tabs>
          <w:tab w:val="left" w:pos="3240"/>
        </w:tabs>
        <w:rPr>
          <w:rFonts w:ascii="Times New Roman" w:hAnsi="Times New Roman" w:cs="Times New Roman"/>
          <w:b/>
          <w:sz w:val="20"/>
          <w:szCs w:val="20"/>
        </w:rPr>
      </w:pPr>
      <w:r w:rsidRPr="005C12FA">
        <w:rPr>
          <w:rFonts w:ascii="Times New Roman" w:hAnsi="Times New Roman" w:cs="Times New Roman"/>
          <w:b/>
          <w:sz w:val="20"/>
          <w:szCs w:val="20"/>
        </w:rPr>
        <w:t>Country:</w:t>
      </w:r>
      <w:r w:rsidRPr="005C12FA">
        <w:rPr>
          <w:rFonts w:ascii="Times New Roman" w:hAnsi="Times New Roman" w:cs="Times New Roman"/>
          <w:b/>
          <w:sz w:val="20"/>
          <w:szCs w:val="20"/>
        </w:rPr>
        <w:tab/>
      </w:r>
      <w:sdt>
        <w:sdtPr>
          <w:rPr>
            <w:rFonts w:ascii="Times New Roman" w:hAnsi="Times New Roman" w:cs="Times New Roman"/>
            <w:color w:val="2F5496" w:themeColor="accent1" w:themeShade="BF"/>
            <w:sz w:val="20"/>
            <w:szCs w:val="20"/>
          </w:rPr>
          <w:alias w:val="Address (Country)"/>
          <w:tag w:val="AddressCountry"/>
          <w:id w:val="1041553950"/>
          <w:placeholder>
            <w:docPart w:val="EF8F82B6178B402899A1225A082EA1A4"/>
          </w:placeholder>
          <w:showingPlcHdr/>
          <w:text/>
        </w:sdtPr>
        <w:sdtEndPr/>
        <w:sdtContent>
          <w:r w:rsidR="003715BF" w:rsidRPr="005C12FA">
            <w:rPr>
              <w:rStyle w:val="PlaceholderText"/>
              <w:rFonts w:ascii="Times New Roman" w:hAnsi="Times New Roman" w:cs="Times New Roman"/>
              <w:color w:val="2F5496" w:themeColor="accent1" w:themeShade="BF"/>
              <w:sz w:val="20"/>
              <w:szCs w:val="20"/>
            </w:rPr>
            <w:t>Enter</w:t>
          </w:r>
          <w:r w:rsidR="003715BF">
            <w:rPr>
              <w:rStyle w:val="PlaceholderText"/>
              <w:rFonts w:ascii="Times New Roman" w:hAnsi="Times New Roman" w:cs="Times New Roman"/>
              <w:color w:val="2F5496" w:themeColor="accent1" w:themeShade="BF"/>
              <w:sz w:val="20"/>
              <w:szCs w:val="20"/>
            </w:rPr>
            <w:t xml:space="preserve"> country</w:t>
          </w:r>
        </w:sdtContent>
      </w:sdt>
    </w:p>
    <w:p w14:paraId="14CB9A33" w14:textId="77777777" w:rsidR="005C0489" w:rsidRPr="004B6D3B" w:rsidRDefault="005C0489" w:rsidP="005C0489">
      <w:pPr>
        <w:pStyle w:val="NoSpacing"/>
        <w:tabs>
          <w:tab w:val="left" w:pos="3240"/>
        </w:tabs>
        <w:rPr>
          <w:rFonts w:ascii="Times New Roman" w:hAnsi="Times New Roman" w:cs="Times New Roman"/>
          <w:b/>
          <w:sz w:val="20"/>
          <w:szCs w:val="20"/>
        </w:rPr>
      </w:pPr>
      <w:r w:rsidRPr="004B6D3B">
        <w:rPr>
          <w:rFonts w:ascii="Times New Roman" w:hAnsi="Times New Roman" w:cs="Times New Roman"/>
          <w:b/>
          <w:sz w:val="20"/>
          <w:szCs w:val="20"/>
        </w:rPr>
        <w:t>State/Province:</w:t>
      </w:r>
      <w:r w:rsidRPr="004B6D3B">
        <w:rPr>
          <w:rFonts w:ascii="Times New Roman" w:hAnsi="Times New Roman" w:cs="Times New Roman"/>
          <w:b/>
          <w:sz w:val="20"/>
          <w:szCs w:val="20"/>
        </w:rPr>
        <w:tab/>
      </w:r>
      <w:sdt>
        <w:sdtPr>
          <w:rPr>
            <w:rFonts w:ascii="Times New Roman" w:hAnsi="Times New Roman" w:cs="Times New Roman"/>
            <w:color w:val="2F5496" w:themeColor="accent1" w:themeShade="BF"/>
            <w:sz w:val="20"/>
            <w:szCs w:val="20"/>
          </w:rPr>
          <w:alias w:val="State/Province"/>
          <w:tag w:val="State/Province"/>
          <w:id w:val="-535435043"/>
          <w:placeholder>
            <w:docPart w:val="1F7A73A44D9A412EA5F634D3B94C80C3"/>
          </w:placeholder>
          <w:showingPlcHdr/>
          <w:text/>
        </w:sdtPr>
        <w:sdtEndPr/>
        <w:sdtContent>
          <w:r w:rsidR="004B6D3B" w:rsidRPr="004B6D3B">
            <w:rPr>
              <w:rStyle w:val="PlaceholderText"/>
              <w:rFonts w:ascii="Times New Roman" w:hAnsi="Times New Roman" w:cs="Times New Roman"/>
              <w:color w:val="2F5496" w:themeColor="accent1" w:themeShade="BF"/>
              <w:sz w:val="20"/>
              <w:szCs w:val="20"/>
            </w:rPr>
            <w:t>Enter state/province.</w:t>
          </w:r>
        </w:sdtContent>
      </w:sdt>
    </w:p>
    <w:p w14:paraId="61E75EAE" w14:textId="77777777" w:rsidR="005C0489" w:rsidRPr="005C12FA" w:rsidRDefault="005C0489" w:rsidP="005C0489">
      <w:pPr>
        <w:pStyle w:val="NoSpacing"/>
        <w:tabs>
          <w:tab w:val="left" w:pos="3240"/>
        </w:tabs>
        <w:rPr>
          <w:rFonts w:ascii="Times New Roman" w:hAnsi="Times New Roman" w:cs="Times New Roman"/>
          <w:sz w:val="20"/>
          <w:szCs w:val="20"/>
        </w:rPr>
      </w:pPr>
      <w:r w:rsidRPr="005C12FA">
        <w:rPr>
          <w:rFonts w:ascii="Times New Roman" w:hAnsi="Times New Roman" w:cs="Times New Roman"/>
          <w:b/>
          <w:sz w:val="20"/>
          <w:szCs w:val="20"/>
        </w:rPr>
        <w:t>City:</w:t>
      </w:r>
      <w:r w:rsidRPr="005C12FA">
        <w:rPr>
          <w:rFonts w:ascii="Times New Roman" w:hAnsi="Times New Roman" w:cs="Times New Roman"/>
          <w:b/>
          <w:sz w:val="20"/>
          <w:szCs w:val="20"/>
        </w:rPr>
        <w:tab/>
      </w:r>
      <w:sdt>
        <w:sdtPr>
          <w:rPr>
            <w:rFonts w:ascii="Times New Roman" w:hAnsi="Times New Roman" w:cs="Times New Roman"/>
            <w:color w:val="2F5496" w:themeColor="accent1" w:themeShade="BF"/>
            <w:sz w:val="20"/>
            <w:szCs w:val="20"/>
          </w:rPr>
          <w:alias w:val="Address (City)"/>
          <w:tag w:val="AddressCity"/>
          <w:id w:val="273684913"/>
          <w:placeholder>
            <w:docPart w:val="4F992398FCFA427C945C8051B4128C73"/>
          </w:placeholder>
          <w:showingPlcHdr/>
          <w:text/>
        </w:sdtPr>
        <w:sdtEndPr/>
        <w:sdtContent>
          <w:r w:rsidRPr="005C12FA">
            <w:rPr>
              <w:rStyle w:val="PlaceholderText"/>
              <w:rFonts w:ascii="Times New Roman" w:hAnsi="Times New Roman" w:cs="Times New Roman"/>
              <w:color w:val="2F5496" w:themeColor="accent1" w:themeShade="BF"/>
              <w:sz w:val="20"/>
              <w:szCs w:val="20"/>
            </w:rPr>
            <w:t>Enter name of city</w:t>
          </w:r>
        </w:sdtContent>
      </w:sdt>
    </w:p>
    <w:p w14:paraId="04283658" w14:textId="77777777" w:rsidR="005C0489" w:rsidRPr="005C12FA" w:rsidRDefault="005C0489" w:rsidP="005C0489">
      <w:pPr>
        <w:pStyle w:val="NoSpacing"/>
        <w:tabs>
          <w:tab w:val="left" w:pos="3240"/>
        </w:tabs>
        <w:rPr>
          <w:rFonts w:ascii="Times New Roman" w:hAnsi="Times New Roman" w:cs="Times New Roman"/>
          <w:sz w:val="20"/>
          <w:szCs w:val="20"/>
        </w:rPr>
      </w:pPr>
      <w:r w:rsidRPr="005C12FA">
        <w:rPr>
          <w:rFonts w:ascii="Times New Roman" w:hAnsi="Times New Roman" w:cs="Times New Roman"/>
          <w:b/>
          <w:sz w:val="20"/>
          <w:szCs w:val="20"/>
        </w:rPr>
        <w:t>Postal Code:</w:t>
      </w:r>
      <w:r w:rsidRPr="005C12FA">
        <w:rPr>
          <w:rFonts w:ascii="Times New Roman" w:hAnsi="Times New Roman" w:cs="Times New Roman"/>
          <w:b/>
          <w:sz w:val="20"/>
          <w:szCs w:val="20"/>
        </w:rPr>
        <w:tab/>
      </w:r>
      <w:bookmarkStart w:id="0" w:name="_Hlk518304772"/>
      <w:sdt>
        <w:sdtPr>
          <w:rPr>
            <w:rFonts w:ascii="Times New Roman" w:hAnsi="Times New Roman" w:cs="Times New Roman"/>
            <w:color w:val="2F5496" w:themeColor="accent1" w:themeShade="BF"/>
            <w:sz w:val="20"/>
            <w:szCs w:val="20"/>
          </w:rPr>
          <w:alias w:val="Address (Postal Code)"/>
          <w:tag w:val="AddressPostalCode"/>
          <w:id w:val="1828478384"/>
          <w:placeholder>
            <w:docPart w:val="A6AFB20B166046F0941885984ECC75FC"/>
          </w:placeholder>
          <w:showingPlcHdr/>
          <w:text/>
        </w:sdtPr>
        <w:sdtEndPr/>
        <w:sdtContent>
          <w:r w:rsidRPr="005C12FA">
            <w:rPr>
              <w:rStyle w:val="PlaceholderText"/>
              <w:rFonts w:ascii="Times New Roman" w:hAnsi="Times New Roman" w:cs="Times New Roman"/>
              <w:color w:val="2F5496" w:themeColor="accent1" w:themeShade="BF"/>
              <w:sz w:val="20"/>
              <w:szCs w:val="20"/>
            </w:rPr>
            <w:t>Enter postal code (if applicable)</w:t>
          </w:r>
        </w:sdtContent>
      </w:sdt>
    </w:p>
    <w:p w14:paraId="15B98E7C" w14:textId="77777777" w:rsidR="005C0489" w:rsidRPr="005C12FA" w:rsidRDefault="005C0489" w:rsidP="005C0489">
      <w:pPr>
        <w:pStyle w:val="NoSpacing"/>
        <w:tabs>
          <w:tab w:val="left" w:pos="3240"/>
        </w:tabs>
        <w:rPr>
          <w:rFonts w:ascii="Times New Roman" w:hAnsi="Times New Roman" w:cs="Times New Roman"/>
          <w:sz w:val="20"/>
          <w:szCs w:val="20"/>
        </w:rPr>
      </w:pPr>
      <w:r w:rsidRPr="005C12FA">
        <w:rPr>
          <w:rFonts w:ascii="Times New Roman" w:hAnsi="Times New Roman" w:cs="Times New Roman"/>
          <w:b/>
          <w:sz w:val="20"/>
          <w:szCs w:val="20"/>
        </w:rPr>
        <w:t>Organization Phone:</w:t>
      </w:r>
      <w:r w:rsidRPr="005C12FA">
        <w:rPr>
          <w:rFonts w:ascii="Times New Roman" w:hAnsi="Times New Roman" w:cs="Times New Roman"/>
          <w:sz w:val="20"/>
          <w:szCs w:val="20"/>
        </w:rPr>
        <w:tab/>
      </w:r>
      <w:bookmarkStart w:id="1" w:name="_Hlk518316362"/>
      <w:sdt>
        <w:sdtPr>
          <w:rPr>
            <w:rFonts w:ascii="Times New Roman" w:hAnsi="Times New Roman" w:cs="Times New Roman"/>
            <w:color w:val="2F5496" w:themeColor="accent1" w:themeShade="BF"/>
            <w:sz w:val="20"/>
            <w:szCs w:val="20"/>
          </w:rPr>
          <w:alias w:val="Organization Phone"/>
          <w:tag w:val="OrgPhone"/>
          <w:id w:val="-712120314"/>
          <w:placeholder>
            <w:docPart w:val="FF35DE10FC484F3294D5369912D6F17E"/>
          </w:placeholder>
          <w:showingPlcHdr/>
          <w:text/>
        </w:sdtPr>
        <w:sdtEndPr/>
        <w:sdtContent>
          <w:bookmarkEnd w:id="1"/>
          <w:r w:rsidRPr="005C12FA">
            <w:rPr>
              <w:rStyle w:val="PlaceholderText"/>
              <w:rFonts w:ascii="Times New Roman" w:hAnsi="Times New Roman" w:cs="Times New Roman"/>
              <w:color w:val="2F5496" w:themeColor="accent1" w:themeShade="BF"/>
              <w:sz w:val="20"/>
              <w:szCs w:val="20"/>
            </w:rPr>
            <w:t>Enter country code, dash (-), then number (e.g. xxx-xxxxxxxxxx)</w:t>
          </w:r>
        </w:sdtContent>
      </w:sdt>
    </w:p>
    <w:bookmarkEnd w:id="0"/>
    <w:p w14:paraId="0A9BED96" w14:textId="77777777" w:rsidR="005C0489" w:rsidRPr="005C12FA" w:rsidRDefault="005C0489" w:rsidP="005C0489">
      <w:pPr>
        <w:pStyle w:val="NoSpacing"/>
        <w:tabs>
          <w:tab w:val="left" w:pos="3240"/>
        </w:tabs>
        <w:rPr>
          <w:rFonts w:ascii="Times New Roman" w:hAnsi="Times New Roman" w:cs="Times New Roman"/>
          <w:b/>
          <w:sz w:val="20"/>
          <w:szCs w:val="20"/>
        </w:rPr>
      </w:pPr>
      <w:r w:rsidRPr="005C12FA">
        <w:rPr>
          <w:rFonts w:ascii="Times New Roman" w:hAnsi="Times New Roman" w:cs="Times New Roman"/>
          <w:b/>
          <w:sz w:val="20"/>
          <w:szCs w:val="20"/>
        </w:rPr>
        <w:t>Organization Fax:</w:t>
      </w:r>
      <w:r w:rsidRPr="005C12FA">
        <w:rPr>
          <w:rFonts w:ascii="Times New Roman" w:hAnsi="Times New Roman" w:cs="Times New Roman"/>
          <w:b/>
          <w:sz w:val="20"/>
          <w:szCs w:val="20"/>
        </w:rPr>
        <w:tab/>
      </w:r>
      <w:sdt>
        <w:sdtPr>
          <w:rPr>
            <w:rFonts w:ascii="Times New Roman" w:hAnsi="Times New Roman" w:cs="Times New Roman"/>
            <w:color w:val="2F5496" w:themeColor="accent1" w:themeShade="BF"/>
            <w:sz w:val="20"/>
            <w:szCs w:val="20"/>
          </w:rPr>
          <w:alias w:val="Organization Fax"/>
          <w:tag w:val="OrgFax"/>
          <w:id w:val="-1590389173"/>
          <w:placeholder>
            <w:docPart w:val="D484B69D90464989843D562B71B49D4D"/>
          </w:placeholder>
          <w:showingPlcHdr/>
          <w:text/>
        </w:sdtPr>
        <w:sdtEndPr/>
        <w:sdtContent>
          <w:r w:rsidRPr="005C12FA">
            <w:rPr>
              <w:rStyle w:val="PlaceholderText"/>
              <w:rFonts w:ascii="Times New Roman" w:hAnsi="Times New Roman" w:cs="Times New Roman"/>
              <w:color w:val="2F5496" w:themeColor="accent1" w:themeShade="BF"/>
              <w:sz w:val="20"/>
              <w:szCs w:val="20"/>
            </w:rPr>
            <w:t>Enter country code, dash (-), then number (e.g. xxx-xxxxxxxxxx)</w:t>
          </w:r>
        </w:sdtContent>
      </w:sdt>
    </w:p>
    <w:p w14:paraId="1AF6525C" w14:textId="77777777" w:rsidR="005C0489" w:rsidRPr="005C12FA" w:rsidRDefault="005C0489" w:rsidP="005C0489">
      <w:pPr>
        <w:pStyle w:val="NoSpacing"/>
        <w:tabs>
          <w:tab w:val="left" w:pos="3240"/>
        </w:tabs>
        <w:rPr>
          <w:rFonts w:ascii="Times New Roman" w:hAnsi="Times New Roman" w:cs="Times New Roman"/>
          <w:sz w:val="20"/>
          <w:szCs w:val="20"/>
        </w:rPr>
      </w:pPr>
      <w:r w:rsidRPr="005C12FA">
        <w:rPr>
          <w:rFonts w:ascii="Times New Roman" w:hAnsi="Times New Roman" w:cs="Times New Roman"/>
          <w:b/>
          <w:sz w:val="20"/>
          <w:szCs w:val="20"/>
        </w:rPr>
        <w:t>Organization Website:</w:t>
      </w:r>
      <w:r w:rsidRPr="005C12FA">
        <w:rPr>
          <w:rFonts w:ascii="Times New Roman" w:hAnsi="Times New Roman" w:cs="Times New Roman"/>
          <w:sz w:val="20"/>
          <w:szCs w:val="20"/>
        </w:rPr>
        <w:tab/>
      </w:r>
      <w:sdt>
        <w:sdtPr>
          <w:rPr>
            <w:rFonts w:ascii="Times New Roman" w:hAnsi="Times New Roman" w:cs="Times New Roman"/>
            <w:color w:val="2F5496" w:themeColor="accent1" w:themeShade="BF"/>
            <w:sz w:val="20"/>
            <w:szCs w:val="20"/>
          </w:rPr>
          <w:alias w:val="Organization Website"/>
          <w:tag w:val="OrgWebsite"/>
          <w:id w:val="-1681739713"/>
          <w:placeholder>
            <w:docPart w:val="11BA6E2EDBBE47D78120D4D6D4608B91"/>
          </w:placeholder>
          <w:showingPlcHdr/>
          <w:text/>
        </w:sdtPr>
        <w:sdtEndPr/>
        <w:sdtContent>
          <w:r w:rsidRPr="005C12FA">
            <w:rPr>
              <w:rStyle w:val="PlaceholderText"/>
              <w:rFonts w:ascii="Times New Roman" w:hAnsi="Times New Roman" w:cs="Times New Roman"/>
              <w:color w:val="2F5496" w:themeColor="accent1" w:themeShade="BF"/>
              <w:sz w:val="20"/>
              <w:szCs w:val="20"/>
            </w:rPr>
            <w:t>Enter website (if applicable)</w:t>
          </w:r>
        </w:sdtContent>
      </w:sdt>
    </w:p>
    <w:p w14:paraId="76C2561B" w14:textId="77777777" w:rsidR="005C0489" w:rsidRPr="005C12FA" w:rsidRDefault="005C0489" w:rsidP="005C0489">
      <w:pPr>
        <w:pStyle w:val="NoSpacing"/>
        <w:tabs>
          <w:tab w:val="left" w:pos="3240"/>
        </w:tabs>
        <w:rPr>
          <w:rFonts w:ascii="Times New Roman" w:hAnsi="Times New Roman" w:cs="Times New Roman"/>
          <w:b/>
          <w:sz w:val="20"/>
          <w:szCs w:val="20"/>
        </w:rPr>
      </w:pPr>
      <w:r w:rsidRPr="005C12FA">
        <w:rPr>
          <w:rFonts w:ascii="Times New Roman" w:hAnsi="Times New Roman" w:cs="Times New Roman"/>
          <w:b/>
          <w:sz w:val="20"/>
          <w:szCs w:val="20"/>
        </w:rPr>
        <w:t>Organization Email:</w:t>
      </w:r>
      <w:r w:rsidRPr="005C12FA">
        <w:rPr>
          <w:rFonts w:ascii="Times New Roman" w:hAnsi="Times New Roman" w:cs="Times New Roman"/>
          <w:b/>
          <w:sz w:val="20"/>
          <w:szCs w:val="20"/>
        </w:rPr>
        <w:tab/>
      </w:r>
      <w:sdt>
        <w:sdtPr>
          <w:rPr>
            <w:rFonts w:ascii="Times New Roman" w:hAnsi="Times New Roman" w:cs="Times New Roman"/>
            <w:color w:val="2F5496" w:themeColor="accent1" w:themeShade="BF"/>
            <w:sz w:val="20"/>
            <w:szCs w:val="20"/>
          </w:rPr>
          <w:alias w:val="Organization Email"/>
          <w:tag w:val="OrgEmail"/>
          <w:id w:val="1791173560"/>
          <w:placeholder>
            <w:docPart w:val="3E5BF3D6BBDF4C0F835BFBC5597ECEA2"/>
          </w:placeholder>
          <w:showingPlcHdr/>
          <w:text/>
        </w:sdtPr>
        <w:sdtEndPr/>
        <w:sdtContent>
          <w:r w:rsidRPr="005C12FA">
            <w:rPr>
              <w:rStyle w:val="PlaceholderText"/>
              <w:rFonts w:ascii="Times New Roman" w:hAnsi="Times New Roman" w:cs="Times New Roman"/>
              <w:color w:val="2F5496" w:themeColor="accent1" w:themeShade="BF"/>
              <w:sz w:val="20"/>
              <w:szCs w:val="20"/>
            </w:rPr>
            <w:t>Enter email in following format: username@domain</w:t>
          </w:r>
        </w:sdtContent>
      </w:sdt>
    </w:p>
    <w:p w14:paraId="186E3CFA" w14:textId="77777777" w:rsidR="005C0489" w:rsidRPr="00A42733" w:rsidRDefault="005C0489" w:rsidP="005C0489">
      <w:pPr>
        <w:pStyle w:val="NoSpacing"/>
        <w:tabs>
          <w:tab w:val="left" w:pos="3240"/>
        </w:tabs>
        <w:rPr>
          <w:rFonts w:ascii="Times New Roman" w:hAnsi="Times New Roman" w:cs="Times New Roman"/>
          <w:sz w:val="20"/>
          <w:szCs w:val="20"/>
        </w:rPr>
      </w:pPr>
      <w:r w:rsidRPr="005C12FA">
        <w:rPr>
          <w:rFonts w:ascii="Times New Roman" w:hAnsi="Times New Roman" w:cs="Times New Roman"/>
          <w:b/>
          <w:sz w:val="20"/>
          <w:szCs w:val="20"/>
        </w:rPr>
        <w:t>Is your organization</w:t>
      </w:r>
      <w:r w:rsidRPr="00A42733">
        <w:rPr>
          <w:rFonts w:ascii="Times New Roman" w:hAnsi="Times New Roman" w:cs="Times New Roman"/>
          <w:b/>
          <w:sz w:val="20"/>
          <w:szCs w:val="20"/>
        </w:rPr>
        <w:t xml:space="preserve"> registered?</w:t>
      </w:r>
      <w:r w:rsidRPr="00A42733">
        <w:rPr>
          <w:rFonts w:ascii="Times New Roman" w:hAnsi="Times New Roman" w:cs="Times New Roman"/>
          <w:b/>
          <w:sz w:val="20"/>
          <w:szCs w:val="20"/>
        </w:rPr>
        <w:tab/>
      </w:r>
      <w:sdt>
        <w:sdtPr>
          <w:rPr>
            <w:rFonts w:ascii="Times New Roman" w:hAnsi="Times New Roman" w:cs="Times New Roman"/>
            <w:color w:val="2F5496" w:themeColor="accent1" w:themeShade="BF"/>
            <w:sz w:val="20"/>
            <w:szCs w:val="20"/>
          </w:rPr>
          <w:id w:val="882751932"/>
          <w:placeholder>
            <w:docPart w:val="64645979A81D49908F1FA4F776B059D4"/>
          </w:placeholder>
          <w:showingPlcHdr/>
          <w:dropDownList>
            <w:listItem w:value="Choose an item."/>
            <w:listItem w:displayText="Yes" w:value="Yes"/>
            <w:listItem w:displayText="No" w:value="No"/>
          </w:dropDownList>
        </w:sdtPr>
        <w:sdtEndPr/>
        <w:sdtContent>
          <w:r w:rsidRPr="00A42733">
            <w:rPr>
              <w:rStyle w:val="PlaceholderText"/>
              <w:rFonts w:ascii="Times New Roman" w:hAnsi="Times New Roman" w:cs="Times New Roman"/>
              <w:color w:val="2F5496" w:themeColor="accent1" w:themeShade="BF"/>
              <w:sz w:val="20"/>
              <w:szCs w:val="20"/>
            </w:rPr>
            <w:t>Select “yes” or “no”</w:t>
          </w:r>
        </w:sdtContent>
      </w:sdt>
    </w:p>
    <w:p w14:paraId="5825FD57" w14:textId="77777777" w:rsidR="005C0489" w:rsidRPr="00A42733" w:rsidRDefault="005C0489" w:rsidP="005C0489">
      <w:pPr>
        <w:pStyle w:val="NoSpacing"/>
        <w:tabs>
          <w:tab w:val="left" w:pos="3240"/>
        </w:tabs>
        <w:spacing w:before="120"/>
        <w:rPr>
          <w:rFonts w:ascii="Times New Roman" w:hAnsi="Times New Roman" w:cs="Times New Roman"/>
          <w:i/>
          <w:color w:val="C00000"/>
          <w:sz w:val="16"/>
          <w:szCs w:val="16"/>
        </w:rPr>
      </w:pPr>
      <w:r w:rsidRPr="00A42733">
        <w:rPr>
          <w:rFonts w:ascii="Times New Roman" w:hAnsi="Times New Roman" w:cs="Times New Roman"/>
          <w:i/>
          <w:color w:val="C00000"/>
          <w:sz w:val="16"/>
          <w:szCs w:val="16"/>
        </w:rPr>
        <w:t>Lack of legal registration does not preclude an organization from applying for funding. However, it may preclude the same organization from receiving funding unless certain admissible exemptions apply.</w:t>
      </w:r>
    </w:p>
    <w:p w14:paraId="4474C720" w14:textId="77777777" w:rsidR="005C0489" w:rsidRPr="00A42733" w:rsidRDefault="005C0489" w:rsidP="005C0489">
      <w:pPr>
        <w:pStyle w:val="NoSpacing"/>
        <w:tabs>
          <w:tab w:val="left" w:pos="3240"/>
        </w:tabs>
        <w:rPr>
          <w:rFonts w:ascii="Times New Roman" w:hAnsi="Times New Roman" w:cs="Times New Roman"/>
          <w:b/>
          <w:sz w:val="20"/>
          <w:szCs w:val="20"/>
        </w:rPr>
      </w:pPr>
    </w:p>
    <w:p w14:paraId="4F07EC44" w14:textId="77777777" w:rsidR="0084603D" w:rsidRPr="00A42733" w:rsidRDefault="005C0489" w:rsidP="0084603D">
      <w:pPr>
        <w:pStyle w:val="NoSpacing"/>
        <w:tabs>
          <w:tab w:val="left" w:pos="3240"/>
          <w:tab w:val="left" w:pos="3510"/>
        </w:tabs>
        <w:rPr>
          <w:rFonts w:ascii="Times New Roman" w:hAnsi="Times New Roman" w:cs="Times New Roman"/>
          <w:sz w:val="20"/>
          <w:szCs w:val="20"/>
        </w:rPr>
      </w:pPr>
      <w:r w:rsidRPr="00A42733">
        <w:rPr>
          <w:rFonts w:ascii="Times New Roman" w:hAnsi="Times New Roman" w:cs="Times New Roman"/>
          <w:b/>
          <w:sz w:val="20"/>
          <w:szCs w:val="20"/>
        </w:rPr>
        <w:t>Organization Type:</w:t>
      </w:r>
      <w:r w:rsidRPr="00A42733">
        <w:rPr>
          <w:rFonts w:ascii="Times New Roman" w:hAnsi="Times New Roman" w:cs="Times New Roman"/>
          <w:sz w:val="20"/>
          <w:szCs w:val="20"/>
        </w:rPr>
        <w:tab/>
      </w:r>
      <w:sdt>
        <w:sdtPr>
          <w:rPr>
            <w:rFonts w:ascii="Times New Roman" w:hAnsi="Times New Roman" w:cs="Times New Roman"/>
            <w:color w:val="2F5496" w:themeColor="accent1" w:themeShade="BF"/>
            <w:sz w:val="20"/>
            <w:szCs w:val="20"/>
          </w:rPr>
          <w:alias w:val="Org Type (Coalition)"/>
          <w:tag w:val="OrgTypeCoalition"/>
          <w:id w:val="-92480392"/>
          <w14:checkbox>
            <w14:checked w14:val="0"/>
            <w14:checkedState w14:val="2612" w14:font="MS Gothic"/>
            <w14:uncheckedState w14:val="2610" w14:font="MS Gothic"/>
          </w14:checkbox>
        </w:sdtPr>
        <w:sdtEndPr/>
        <w:sdtContent>
          <w:r w:rsidR="0084603D">
            <w:rPr>
              <w:rFonts w:ascii="MS Gothic" w:eastAsia="MS Gothic" w:hAnsi="MS Gothic" w:cs="Times New Roman" w:hint="eastAsia"/>
              <w:color w:val="2F5496" w:themeColor="accent1" w:themeShade="BF"/>
              <w:sz w:val="20"/>
              <w:szCs w:val="20"/>
            </w:rPr>
            <w:t>☐</w:t>
          </w:r>
        </w:sdtContent>
      </w:sdt>
      <w:r w:rsidR="0084603D" w:rsidRPr="00A42733">
        <w:rPr>
          <w:rFonts w:ascii="Times New Roman" w:hAnsi="Times New Roman" w:cs="Times New Roman"/>
          <w:sz w:val="20"/>
          <w:szCs w:val="20"/>
        </w:rPr>
        <w:tab/>
        <w:t>Coalition</w:t>
      </w:r>
    </w:p>
    <w:p w14:paraId="7DFFDE24" w14:textId="77777777" w:rsidR="0084603D" w:rsidRPr="00A42733" w:rsidRDefault="0084603D" w:rsidP="0084603D">
      <w:pPr>
        <w:pStyle w:val="NoSpacing"/>
        <w:tabs>
          <w:tab w:val="left" w:pos="3240"/>
          <w:tab w:val="left" w:pos="3510"/>
        </w:tabs>
        <w:rPr>
          <w:rFonts w:ascii="Times New Roman" w:hAnsi="Times New Roman" w:cs="Times New Roman"/>
          <w:sz w:val="20"/>
          <w:szCs w:val="20"/>
        </w:rPr>
      </w:pPr>
      <w:r w:rsidRPr="00A42733">
        <w:rPr>
          <w:rFonts w:ascii="Times New Roman" w:hAnsi="Times New Roman" w:cs="Times New Roman"/>
          <w:sz w:val="20"/>
          <w:szCs w:val="20"/>
        </w:rPr>
        <w:tab/>
      </w:r>
      <w:sdt>
        <w:sdtPr>
          <w:rPr>
            <w:rFonts w:ascii="Times New Roman" w:hAnsi="Times New Roman" w:cs="Times New Roman"/>
            <w:color w:val="2F5496" w:themeColor="accent1" w:themeShade="BF"/>
            <w:sz w:val="20"/>
            <w:szCs w:val="20"/>
          </w:rPr>
          <w:alias w:val="Org Type (U.S. NGO)"/>
          <w:tag w:val="OrgTypeUSNGO"/>
          <w:id w:val="1182004067"/>
          <w14:checkbox>
            <w14:checked w14:val="0"/>
            <w14:checkedState w14:val="2612" w14:font="MS Gothic"/>
            <w14:uncheckedState w14:val="2610" w14:font="MS Gothic"/>
          </w14:checkbox>
        </w:sdtPr>
        <w:sdtEndPr/>
        <w:sdtContent>
          <w:r>
            <w:rPr>
              <w:rFonts w:ascii="MS Gothic" w:eastAsia="MS Gothic" w:hAnsi="MS Gothic" w:cs="Times New Roman" w:hint="eastAsia"/>
              <w:color w:val="2F5496" w:themeColor="accent1" w:themeShade="BF"/>
              <w:sz w:val="20"/>
              <w:szCs w:val="20"/>
            </w:rPr>
            <w:t>☐</w:t>
          </w:r>
        </w:sdtContent>
      </w:sdt>
      <w:r w:rsidRPr="00A42733">
        <w:rPr>
          <w:rFonts w:ascii="Times New Roman" w:hAnsi="Times New Roman" w:cs="Times New Roman"/>
          <w:sz w:val="20"/>
          <w:szCs w:val="20"/>
        </w:rPr>
        <w:tab/>
        <w:t>U.S. NGO</w:t>
      </w:r>
    </w:p>
    <w:p w14:paraId="5BFA0B6E" w14:textId="77777777" w:rsidR="0084603D" w:rsidRPr="00A42733" w:rsidRDefault="0084603D" w:rsidP="0084603D">
      <w:pPr>
        <w:pStyle w:val="NoSpacing"/>
        <w:tabs>
          <w:tab w:val="left" w:pos="3240"/>
          <w:tab w:val="left" w:pos="3510"/>
        </w:tabs>
        <w:rPr>
          <w:rFonts w:ascii="Times New Roman" w:hAnsi="Times New Roman" w:cs="Times New Roman"/>
          <w:sz w:val="20"/>
          <w:szCs w:val="20"/>
        </w:rPr>
      </w:pPr>
      <w:r w:rsidRPr="00A42733">
        <w:rPr>
          <w:rFonts w:ascii="Times New Roman" w:hAnsi="Times New Roman" w:cs="Times New Roman"/>
          <w:sz w:val="20"/>
          <w:szCs w:val="20"/>
        </w:rPr>
        <w:tab/>
      </w:r>
      <w:sdt>
        <w:sdtPr>
          <w:rPr>
            <w:rFonts w:ascii="Times New Roman" w:hAnsi="Times New Roman" w:cs="Times New Roman"/>
            <w:color w:val="2F5496" w:themeColor="accent1" w:themeShade="BF"/>
            <w:sz w:val="20"/>
            <w:szCs w:val="20"/>
          </w:rPr>
          <w:alias w:val="Org Type (Non-U.S. NGO)"/>
          <w:tag w:val="OrgTypeNonUSNGO"/>
          <w:id w:val="-1910678478"/>
          <w14:checkbox>
            <w14:checked w14:val="0"/>
            <w14:checkedState w14:val="2612" w14:font="MS Gothic"/>
            <w14:uncheckedState w14:val="2610" w14:font="MS Gothic"/>
          </w14:checkbox>
        </w:sdtPr>
        <w:sdtEndPr/>
        <w:sdtContent>
          <w:r>
            <w:rPr>
              <w:rFonts w:ascii="MS Gothic" w:eastAsia="MS Gothic" w:hAnsi="MS Gothic" w:cs="Times New Roman" w:hint="eastAsia"/>
              <w:color w:val="2F5496" w:themeColor="accent1" w:themeShade="BF"/>
              <w:sz w:val="20"/>
              <w:szCs w:val="20"/>
            </w:rPr>
            <w:t>☐</w:t>
          </w:r>
        </w:sdtContent>
      </w:sdt>
      <w:r w:rsidRPr="00A42733">
        <w:rPr>
          <w:rFonts w:ascii="Times New Roman" w:hAnsi="Times New Roman" w:cs="Times New Roman"/>
          <w:sz w:val="20"/>
          <w:szCs w:val="20"/>
        </w:rPr>
        <w:tab/>
        <w:t>Non-U.S. NGO</w:t>
      </w:r>
    </w:p>
    <w:p w14:paraId="22955AA6" w14:textId="77777777" w:rsidR="0084603D" w:rsidRPr="00A42733" w:rsidRDefault="0084603D" w:rsidP="0084603D">
      <w:pPr>
        <w:pStyle w:val="NoSpacing"/>
        <w:tabs>
          <w:tab w:val="left" w:pos="3240"/>
          <w:tab w:val="left" w:pos="3510"/>
        </w:tabs>
        <w:rPr>
          <w:rFonts w:ascii="Times New Roman" w:hAnsi="Times New Roman" w:cs="Times New Roman"/>
          <w:sz w:val="20"/>
          <w:szCs w:val="20"/>
        </w:rPr>
      </w:pPr>
      <w:r w:rsidRPr="00A42733">
        <w:rPr>
          <w:rFonts w:ascii="Times New Roman" w:hAnsi="Times New Roman" w:cs="Times New Roman"/>
          <w:sz w:val="20"/>
          <w:szCs w:val="20"/>
        </w:rPr>
        <w:tab/>
      </w:r>
      <w:sdt>
        <w:sdtPr>
          <w:rPr>
            <w:rFonts w:ascii="Times New Roman" w:hAnsi="Times New Roman" w:cs="Times New Roman"/>
            <w:color w:val="2F5496" w:themeColor="accent1" w:themeShade="BF"/>
            <w:sz w:val="20"/>
            <w:szCs w:val="20"/>
          </w:rPr>
          <w:alias w:val="Org Type (CSO)"/>
          <w:tag w:val="OrgTypeCSO"/>
          <w:id w:val="1397785668"/>
          <w14:checkbox>
            <w14:checked w14:val="0"/>
            <w14:checkedState w14:val="2612" w14:font="MS Gothic"/>
            <w14:uncheckedState w14:val="2610" w14:font="MS Gothic"/>
          </w14:checkbox>
        </w:sdtPr>
        <w:sdtEndPr/>
        <w:sdtContent>
          <w:r w:rsidRPr="00A42733">
            <w:rPr>
              <w:rFonts w:ascii="Segoe UI Symbol" w:eastAsia="MS Gothic" w:hAnsi="Segoe UI Symbol" w:cs="Segoe UI Symbol"/>
              <w:color w:val="2F5496" w:themeColor="accent1" w:themeShade="BF"/>
              <w:sz w:val="20"/>
              <w:szCs w:val="20"/>
            </w:rPr>
            <w:t>☐</w:t>
          </w:r>
        </w:sdtContent>
      </w:sdt>
      <w:r w:rsidRPr="00A42733">
        <w:rPr>
          <w:rFonts w:ascii="Times New Roman" w:hAnsi="Times New Roman" w:cs="Times New Roman"/>
          <w:sz w:val="20"/>
          <w:szCs w:val="20"/>
        </w:rPr>
        <w:tab/>
        <w:t>Civil Society Organization</w:t>
      </w:r>
    </w:p>
    <w:p w14:paraId="56C3440E" w14:textId="77777777" w:rsidR="0084603D" w:rsidRPr="00A42733" w:rsidRDefault="0084603D" w:rsidP="0084603D">
      <w:pPr>
        <w:pStyle w:val="NoSpacing"/>
        <w:tabs>
          <w:tab w:val="left" w:pos="3240"/>
          <w:tab w:val="left" w:pos="3510"/>
        </w:tabs>
        <w:rPr>
          <w:rFonts w:ascii="Times New Roman" w:hAnsi="Times New Roman" w:cs="Times New Roman"/>
          <w:sz w:val="20"/>
          <w:szCs w:val="20"/>
        </w:rPr>
      </w:pPr>
      <w:r w:rsidRPr="00A42733">
        <w:rPr>
          <w:rFonts w:ascii="Times New Roman" w:hAnsi="Times New Roman" w:cs="Times New Roman"/>
          <w:sz w:val="20"/>
          <w:szCs w:val="20"/>
        </w:rPr>
        <w:tab/>
      </w:r>
      <w:sdt>
        <w:sdtPr>
          <w:rPr>
            <w:rFonts w:ascii="Times New Roman" w:hAnsi="Times New Roman" w:cs="Times New Roman"/>
            <w:color w:val="2F5496" w:themeColor="accent1" w:themeShade="BF"/>
            <w:sz w:val="20"/>
            <w:szCs w:val="20"/>
          </w:rPr>
          <w:alias w:val="Org Type (CBO)"/>
          <w:tag w:val="OrgTypeCBO"/>
          <w:id w:val="2041310108"/>
          <w14:checkbox>
            <w14:checked w14:val="0"/>
            <w14:checkedState w14:val="2612" w14:font="MS Gothic"/>
            <w14:uncheckedState w14:val="2610" w14:font="MS Gothic"/>
          </w14:checkbox>
        </w:sdtPr>
        <w:sdtEndPr/>
        <w:sdtContent>
          <w:r w:rsidRPr="00A42733">
            <w:rPr>
              <w:rFonts w:ascii="Segoe UI Symbol" w:eastAsia="MS Gothic" w:hAnsi="Segoe UI Symbol" w:cs="Segoe UI Symbol"/>
              <w:color w:val="2F5496" w:themeColor="accent1" w:themeShade="BF"/>
              <w:sz w:val="20"/>
              <w:szCs w:val="20"/>
            </w:rPr>
            <w:t>☐</w:t>
          </w:r>
        </w:sdtContent>
      </w:sdt>
      <w:r w:rsidRPr="00A42733">
        <w:rPr>
          <w:rFonts w:ascii="Times New Roman" w:hAnsi="Times New Roman" w:cs="Times New Roman"/>
          <w:sz w:val="20"/>
          <w:szCs w:val="20"/>
        </w:rPr>
        <w:tab/>
        <w:t>Community Based Organization</w:t>
      </w:r>
    </w:p>
    <w:p w14:paraId="1C16BE4E" w14:textId="77777777" w:rsidR="0084603D" w:rsidRPr="00A42733" w:rsidRDefault="0084603D" w:rsidP="0084603D">
      <w:pPr>
        <w:pStyle w:val="NoSpacing"/>
        <w:tabs>
          <w:tab w:val="left" w:pos="3240"/>
          <w:tab w:val="left" w:pos="3510"/>
        </w:tabs>
        <w:rPr>
          <w:rFonts w:ascii="Times New Roman" w:hAnsi="Times New Roman" w:cs="Times New Roman"/>
          <w:sz w:val="20"/>
          <w:szCs w:val="20"/>
        </w:rPr>
      </w:pPr>
      <w:r w:rsidRPr="00A42733">
        <w:rPr>
          <w:rFonts w:ascii="Times New Roman" w:hAnsi="Times New Roman" w:cs="Times New Roman"/>
          <w:sz w:val="20"/>
          <w:szCs w:val="20"/>
        </w:rPr>
        <w:tab/>
      </w:r>
      <w:sdt>
        <w:sdtPr>
          <w:rPr>
            <w:rFonts w:ascii="Times New Roman" w:hAnsi="Times New Roman" w:cs="Times New Roman"/>
            <w:color w:val="2F5496" w:themeColor="accent1" w:themeShade="BF"/>
            <w:sz w:val="20"/>
            <w:szCs w:val="20"/>
          </w:rPr>
          <w:alias w:val="Org Type (FBO)"/>
          <w:tag w:val="OrgTypeFBO"/>
          <w:id w:val="-1951161131"/>
          <w14:checkbox>
            <w14:checked w14:val="0"/>
            <w14:checkedState w14:val="2612" w14:font="MS Gothic"/>
            <w14:uncheckedState w14:val="2610" w14:font="MS Gothic"/>
          </w14:checkbox>
        </w:sdtPr>
        <w:sdtEndPr/>
        <w:sdtContent>
          <w:r>
            <w:rPr>
              <w:rFonts w:ascii="MS Gothic" w:eastAsia="MS Gothic" w:hAnsi="MS Gothic" w:cs="Times New Roman" w:hint="eastAsia"/>
              <w:color w:val="2F5496" w:themeColor="accent1" w:themeShade="BF"/>
              <w:sz w:val="20"/>
              <w:szCs w:val="20"/>
            </w:rPr>
            <w:t>☐</w:t>
          </w:r>
        </w:sdtContent>
      </w:sdt>
      <w:r w:rsidRPr="00A42733">
        <w:rPr>
          <w:rFonts w:ascii="Times New Roman" w:hAnsi="Times New Roman" w:cs="Times New Roman"/>
          <w:sz w:val="20"/>
          <w:szCs w:val="20"/>
        </w:rPr>
        <w:tab/>
        <w:t>Faith Based Organization</w:t>
      </w:r>
    </w:p>
    <w:p w14:paraId="2F8F7B6C" w14:textId="77777777" w:rsidR="0084603D" w:rsidRPr="00A42733" w:rsidRDefault="0084603D" w:rsidP="0084603D">
      <w:pPr>
        <w:pStyle w:val="NoSpacing"/>
        <w:tabs>
          <w:tab w:val="left" w:pos="3240"/>
          <w:tab w:val="left" w:pos="3510"/>
        </w:tabs>
        <w:rPr>
          <w:rFonts w:ascii="Times New Roman" w:hAnsi="Times New Roman" w:cs="Times New Roman"/>
          <w:sz w:val="20"/>
          <w:szCs w:val="20"/>
        </w:rPr>
      </w:pPr>
      <w:r w:rsidRPr="00A42733">
        <w:rPr>
          <w:rFonts w:ascii="Times New Roman" w:hAnsi="Times New Roman" w:cs="Times New Roman"/>
          <w:sz w:val="20"/>
          <w:szCs w:val="20"/>
        </w:rPr>
        <w:tab/>
      </w:r>
      <w:sdt>
        <w:sdtPr>
          <w:rPr>
            <w:rFonts w:ascii="Times New Roman" w:hAnsi="Times New Roman" w:cs="Times New Roman"/>
            <w:color w:val="2F5496" w:themeColor="accent1" w:themeShade="BF"/>
            <w:sz w:val="20"/>
            <w:szCs w:val="20"/>
          </w:rPr>
          <w:alias w:val="Org Type (PIO)"/>
          <w:tag w:val="OrgTypePIO"/>
          <w:id w:val="-348716825"/>
          <w14:checkbox>
            <w14:checked w14:val="0"/>
            <w14:checkedState w14:val="2612" w14:font="MS Gothic"/>
            <w14:uncheckedState w14:val="2610" w14:font="MS Gothic"/>
          </w14:checkbox>
        </w:sdtPr>
        <w:sdtEndPr/>
        <w:sdtContent>
          <w:r w:rsidRPr="00A42733">
            <w:rPr>
              <w:rFonts w:ascii="Segoe UI Symbol" w:eastAsia="MS Gothic" w:hAnsi="Segoe UI Symbol" w:cs="Segoe UI Symbol"/>
              <w:color w:val="2F5496" w:themeColor="accent1" w:themeShade="BF"/>
              <w:sz w:val="20"/>
              <w:szCs w:val="20"/>
            </w:rPr>
            <w:t>☐</w:t>
          </w:r>
        </w:sdtContent>
      </w:sdt>
      <w:r w:rsidRPr="00A42733">
        <w:rPr>
          <w:rFonts w:ascii="Times New Roman" w:hAnsi="Times New Roman" w:cs="Times New Roman"/>
          <w:sz w:val="20"/>
          <w:szCs w:val="20"/>
        </w:rPr>
        <w:tab/>
        <w:t>Public International Organization</w:t>
      </w:r>
    </w:p>
    <w:p w14:paraId="2E7EA3D8" w14:textId="77777777" w:rsidR="0084603D" w:rsidRPr="00A42733" w:rsidRDefault="0084603D" w:rsidP="0084603D">
      <w:pPr>
        <w:pStyle w:val="NoSpacing"/>
        <w:tabs>
          <w:tab w:val="left" w:pos="3240"/>
          <w:tab w:val="left" w:pos="3510"/>
        </w:tabs>
        <w:rPr>
          <w:rFonts w:ascii="Times New Roman" w:hAnsi="Times New Roman" w:cs="Times New Roman"/>
          <w:sz w:val="20"/>
          <w:szCs w:val="20"/>
        </w:rPr>
      </w:pPr>
      <w:r w:rsidRPr="00A42733">
        <w:rPr>
          <w:rFonts w:ascii="Times New Roman" w:hAnsi="Times New Roman" w:cs="Times New Roman"/>
          <w:sz w:val="20"/>
          <w:szCs w:val="20"/>
        </w:rPr>
        <w:tab/>
      </w:r>
      <w:sdt>
        <w:sdtPr>
          <w:rPr>
            <w:rFonts w:ascii="Times New Roman" w:hAnsi="Times New Roman" w:cs="Times New Roman"/>
            <w:color w:val="2F5496" w:themeColor="accent1" w:themeShade="BF"/>
            <w:sz w:val="20"/>
            <w:szCs w:val="20"/>
          </w:rPr>
          <w:alias w:val="Org Type (IO)"/>
          <w:tag w:val="OrgTypeIO"/>
          <w:id w:val="-337228059"/>
          <w14:checkbox>
            <w14:checked w14:val="0"/>
            <w14:checkedState w14:val="2612" w14:font="MS Gothic"/>
            <w14:uncheckedState w14:val="2610" w14:font="MS Gothic"/>
          </w14:checkbox>
        </w:sdtPr>
        <w:sdtEndPr/>
        <w:sdtContent>
          <w:r w:rsidRPr="00A42733">
            <w:rPr>
              <w:rFonts w:ascii="Segoe UI Symbol" w:eastAsia="MS Gothic" w:hAnsi="Segoe UI Symbol" w:cs="Segoe UI Symbol"/>
              <w:color w:val="2F5496" w:themeColor="accent1" w:themeShade="BF"/>
              <w:sz w:val="20"/>
              <w:szCs w:val="20"/>
            </w:rPr>
            <w:t>☐</w:t>
          </w:r>
        </w:sdtContent>
      </w:sdt>
      <w:r w:rsidRPr="00A42733">
        <w:rPr>
          <w:rFonts w:ascii="Times New Roman" w:hAnsi="Times New Roman" w:cs="Times New Roman"/>
          <w:sz w:val="20"/>
          <w:szCs w:val="20"/>
        </w:rPr>
        <w:tab/>
        <w:t>International Organization</w:t>
      </w:r>
    </w:p>
    <w:p w14:paraId="4B60657E" w14:textId="77777777" w:rsidR="0084603D" w:rsidRPr="00A42733" w:rsidRDefault="0084603D" w:rsidP="0084603D">
      <w:pPr>
        <w:pStyle w:val="NoSpacing"/>
        <w:tabs>
          <w:tab w:val="left" w:pos="3240"/>
          <w:tab w:val="left" w:pos="3510"/>
        </w:tabs>
        <w:rPr>
          <w:rFonts w:ascii="Times New Roman" w:hAnsi="Times New Roman" w:cs="Times New Roman"/>
          <w:sz w:val="20"/>
          <w:szCs w:val="20"/>
        </w:rPr>
      </w:pPr>
      <w:r w:rsidRPr="00A42733">
        <w:rPr>
          <w:rFonts w:ascii="Times New Roman" w:hAnsi="Times New Roman" w:cs="Times New Roman"/>
          <w:sz w:val="20"/>
          <w:szCs w:val="20"/>
        </w:rPr>
        <w:tab/>
      </w:r>
      <w:sdt>
        <w:sdtPr>
          <w:rPr>
            <w:rFonts w:ascii="Times New Roman" w:hAnsi="Times New Roman" w:cs="Times New Roman"/>
            <w:color w:val="2F5496" w:themeColor="accent1" w:themeShade="BF"/>
            <w:sz w:val="20"/>
            <w:szCs w:val="20"/>
          </w:rPr>
          <w:alias w:val="Org Type (Media)"/>
          <w:tag w:val="OrgTypeMedia"/>
          <w:id w:val="-108513683"/>
          <w14:checkbox>
            <w14:checked w14:val="0"/>
            <w14:checkedState w14:val="2612" w14:font="MS Gothic"/>
            <w14:uncheckedState w14:val="2610" w14:font="MS Gothic"/>
          </w14:checkbox>
        </w:sdtPr>
        <w:sdtEndPr/>
        <w:sdtContent>
          <w:r w:rsidRPr="00A42733">
            <w:rPr>
              <w:rFonts w:ascii="Segoe UI Symbol" w:eastAsia="MS Gothic" w:hAnsi="Segoe UI Symbol" w:cs="Segoe UI Symbol"/>
              <w:color w:val="2F5496" w:themeColor="accent1" w:themeShade="BF"/>
              <w:sz w:val="20"/>
              <w:szCs w:val="20"/>
            </w:rPr>
            <w:t>☐</w:t>
          </w:r>
        </w:sdtContent>
      </w:sdt>
      <w:r w:rsidRPr="00A42733">
        <w:rPr>
          <w:rFonts w:ascii="Times New Roman" w:hAnsi="Times New Roman" w:cs="Times New Roman"/>
          <w:sz w:val="20"/>
          <w:szCs w:val="20"/>
        </w:rPr>
        <w:tab/>
        <w:t>Media Organization</w:t>
      </w:r>
    </w:p>
    <w:p w14:paraId="4C226C50" w14:textId="77777777" w:rsidR="0084603D" w:rsidRPr="00A42733" w:rsidRDefault="0084603D" w:rsidP="0084603D">
      <w:pPr>
        <w:pStyle w:val="NoSpacing"/>
        <w:tabs>
          <w:tab w:val="left" w:pos="3240"/>
          <w:tab w:val="left" w:pos="3510"/>
        </w:tabs>
        <w:rPr>
          <w:rFonts w:ascii="Times New Roman" w:hAnsi="Times New Roman" w:cs="Times New Roman"/>
          <w:sz w:val="20"/>
          <w:szCs w:val="20"/>
        </w:rPr>
      </w:pPr>
      <w:r w:rsidRPr="00A42733">
        <w:rPr>
          <w:rFonts w:ascii="Times New Roman" w:hAnsi="Times New Roman" w:cs="Times New Roman"/>
          <w:sz w:val="20"/>
          <w:szCs w:val="20"/>
        </w:rPr>
        <w:tab/>
      </w:r>
      <w:sdt>
        <w:sdtPr>
          <w:rPr>
            <w:rFonts w:ascii="Times New Roman" w:hAnsi="Times New Roman" w:cs="Times New Roman"/>
            <w:color w:val="2F5496" w:themeColor="accent1" w:themeShade="BF"/>
            <w:sz w:val="20"/>
            <w:szCs w:val="20"/>
          </w:rPr>
          <w:alias w:val="Org Type (Private)"/>
          <w:tag w:val="OrgTypePrivate"/>
          <w:id w:val="1098373198"/>
          <w14:checkbox>
            <w14:checked w14:val="0"/>
            <w14:checkedState w14:val="2612" w14:font="MS Gothic"/>
            <w14:uncheckedState w14:val="2610" w14:font="MS Gothic"/>
          </w14:checkbox>
        </w:sdtPr>
        <w:sdtEndPr/>
        <w:sdtContent>
          <w:r w:rsidRPr="00A42733">
            <w:rPr>
              <w:rFonts w:ascii="Segoe UI Symbol" w:eastAsia="MS Gothic" w:hAnsi="Segoe UI Symbol" w:cs="Segoe UI Symbol"/>
              <w:color w:val="2F5496" w:themeColor="accent1" w:themeShade="BF"/>
              <w:sz w:val="20"/>
              <w:szCs w:val="20"/>
            </w:rPr>
            <w:t>☐</w:t>
          </w:r>
        </w:sdtContent>
      </w:sdt>
      <w:r w:rsidRPr="00A42733">
        <w:rPr>
          <w:rFonts w:ascii="Times New Roman" w:hAnsi="Times New Roman" w:cs="Times New Roman"/>
          <w:sz w:val="20"/>
          <w:szCs w:val="20"/>
        </w:rPr>
        <w:tab/>
        <w:t>Private/For-Profit Organization</w:t>
      </w:r>
    </w:p>
    <w:p w14:paraId="5FA21539" w14:textId="77777777" w:rsidR="0084603D" w:rsidRPr="00A42733" w:rsidRDefault="0084603D" w:rsidP="0084603D">
      <w:pPr>
        <w:pStyle w:val="NoSpacing"/>
        <w:tabs>
          <w:tab w:val="left" w:pos="3240"/>
          <w:tab w:val="left" w:pos="3510"/>
        </w:tabs>
        <w:rPr>
          <w:rFonts w:ascii="Times New Roman" w:hAnsi="Times New Roman" w:cs="Times New Roman"/>
          <w:sz w:val="20"/>
          <w:szCs w:val="20"/>
        </w:rPr>
      </w:pPr>
      <w:r w:rsidRPr="00A42733">
        <w:rPr>
          <w:rFonts w:ascii="Times New Roman" w:hAnsi="Times New Roman" w:cs="Times New Roman"/>
          <w:sz w:val="20"/>
          <w:szCs w:val="20"/>
        </w:rPr>
        <w:tab/>
      </w:r>
      <w:sdt>
        <w:sdtPr>
          <w:rPr>
            <w:rFonts w:ascii="Times New Roman" w:hAnsi="Times New Roman" w:cs="Times New Roman"/>
            <w:color w:val="2F5496" w:themeColor="accent1" w:themeShade="BF"/>
            <w:sz w:val="20"/>
            <w:szCs w:val="20"/>
          </w:rPr>
          <w:alias w:val="Org Type (University)"/>
          <w:tag w:val="OrgTypeUniversity"/>
          <w:id w:val="-1995022738"/>
          <w14:checkbox>
            <w14:checked w14:val="0"/>
            <w14:checkedState w14:val="2612" w14:font="MS Gothic"/>
            <w14:uncheckedState w14:val="2610" w14:font="MS Gothic"/>
          </w14:checkbox>
        </w:sdtPr>
        <w:sdtEndPr/>
        <w:sdtContent>
          <w:r w:rsidRPr="00A42733">
            <w:rPr>
              <w:rFonts w:ascii="Segoe UI Symbol" w:eastAsia="MS Gothic" w:hAnsi="Segoe UI Symbol" w:cs="Segoe UI Symbol"/>
              <w:color w:val="2F5496" w:themeColor="accent1" w:themeShade="BF"/>
              <w:sz w:val="20"/>
              <w:szCs w:val="20"/>
            </w:rPr>
            <w:t>☐</w:t>
          </w:r>
        </w:sdtContent>
      </w:sdt>
      <w:r w:rsidRPr="00A42733">
        <w:rPr>
          <w:rFonts w:ascii="Times New Roman" w:hAnsi="Times New Roman" w:cs="Times New Roman"/>
          <w:sz w:val="20"/>
          <w:szCs w:val="20"/>
        </w:rPr>
        <w:tab/>
        <w:t>University</w:t>
      </w:r>
    </w:p>
    <w:p w14:paraId="68151594" w14:textId="77777777" w:rsidR="0084603D" w:rsidRPr="00A42733" w:rsidRDefault="0084603D" w:rsidP="0084603D">
      <w:pPr>
        <w:pStyle w:val="NoSpacing"/>
        <w:tabs>
          <w:tab w:val="left" w:pos="3240"/>
          <w:tab w:val="left" w:pos="3510"/>
        </w:tabs>
        <w:rPr>
          <w:rFonts w:ascii="Times New Roman" w:hAnsi="Times New Roman" w:cs="Times New Roman"/>
          <w:sz w:val="20"/>
          <w:szCs w:val="20"/>
        </w:rPr>
      </w:pPr>
      <w:r w:rsidRPr="00A42733">
        <w:rPr>
          <w:rFonts w:ascii="Times New Roman" w:hAnsi="Times New Roman" w:cs="Times New Roman"/>
          <w:sz w:val="20"/>
          <w:szCs w:val="20"/>
        </w:rPr>
        <w:tab/>
      </w:r>
      <w:sdt>
        <w:sdtPr>
          <w:rPr>
            <w:rFonts w:ascii="Times New Roman" w:hAnsi="Times New Roman" w:cs="Times New Roman"/>
            <w:color w:val="2F5496" w:themeColor="accent1" w:themeShade="BF"/>
            <w:sz w:val="20"/>
            <w:szCs w:val="20"/>
          </w:rPr>
          <w:alias w:val="Org Type (Other)"/>
          <w:tag w:val="OrgTypeOther"/>
          <w:id w:val="146489359"/>
          <w14:checkbox>
            <w14:checked w14:val="0"/>
            <w14:checkedState w14:val="2612" w14:font="MS Gothic"/>
            <w14:uncheckedState w14:val="2610" w14:font="MS Gothic"/>
          </w14:checkbox>
        </w:sdtPr>
        <w:sdtEndPr/>
        <w:sdtContent>
          <w:r>
            <w:rPr>
              <w:rFonts w:ascii="MS Gothic" w:eastAsia="MS Gothic" w:hAnsi="MS Gothic" w:cs="Times New Roman" w:hint="eastAsia"/>
              <w:color w:val="2F5496" w:themeColor="accent1" w:themeShade="BF"/>
              <w:sz w:val="20"/>
              <w:szCs w:val="20"/>
            </w:rPr>
            <w:t>☐</w:t>
          </w:r>
        </w:sdtContent>
      </w:sdt>
      <w:r w:rsidRPr="00A42733">
        <w:rPr>
          <w:rFonts w:ascii="Times New Roman" w:hAnsi="Times New Roman" w:cs="Times New Roman"/>
          <w:color w:val="2F5496" w:themeColor="accent1" w:themeShade="BF"/>
          <w:sz w:val="20"/>
          <w:szCs w:val="20"/>
        </w:rPr>
        <w:tab/>
      </w:r>
      <w:r w:rsidRPr="00A42733">
        <w:rPr>
          <w:rFonts w:ascii="Times New Roman" w:hAnsi="Times New Roman" w:cs="Times New Roman"/>
          <w:sz w:val="20"/>
          <w:szCs w:val="20"/>
        </w:rPr>
        <w:t>Other</w:t>
      </w:r>
    </w:p>
    <w:p w14:paraId="0BE9C1DC" w14:textId="77777777" w:rsidR="005C0489" w:rsidRPr="00A42733" w:rsidRDefault="005C0489" w:rsidP="0084603D">
      <w:pPr>
        <w:pStyle w:val="NoSpacing"/>
        <w:tabs>
          <w:tab w:val="left" w:pos="3240"/>
          <w:tab w:val="left" w:pos="3510"/>
        </w:tabs>
        <w:rPr>
          <w:rFonts w:ascii="Times New Roman" w:hAnsi="Times New Roman" w:cs="Times New Roman"/>
          <w:sz w:val="20"/>
          <w:szCs w:val="20"/>
        </w:rPr>
      </w:pPr>
    </w:p>
    <w:p w14:paraId="21BEC866" w14:textId="77777777" w:rsidR="005C0489" w:rsidRDefault="005C0489" w:rsidP="005C0489">
      <w:pPr>
        <w:pStyle w:val="NoSpacing"/>
        <w:tabs>
          <w:tab w:val="left" w:pos="3240"/>
        </w:tabs>
        <w:rPr>
          <w:rFonts w:ascii="Times New Roman" w:hAnsi="Times New Roman" w:cs="Times New Roman"/>
          <w:sz w:val="20"/>
          <w:szCs w:val="20"/>
        </w:rPr>
      </w:pPr>
      <w:r w:rsidRPr="00A42733">
        <w:rPr>
          <w:rFonts w:ascii="Times New Roman" w:hAnsi="Times New Roman" w:cs="Times New Roman"/>
          <w:sz w:val="20"/>
          <w:szCs w:val="20"/>
        </w:rPr>
        <w:tab/>
        <w:t>If “Other”, list other organization type(s)</w:t>
      </w:r>
      <w:r>
        <w:rPr>
          <w:rFonts w:ascii="Times New Roman" w:hAnsi="Times New Roman" w:cs="Times New Roman"/>
          <w:sz w:val="20"/>
          <w:szCs w:val="20"/>
        </w:rPr>
        <w:t>:</w:t>
      </w:r>
    </w:p>
    <w:p w14:paraId="2F1AC2BA" w14:textId="77777777" w:rsidR="005C0489" w:rsidRDefault="005C0489" w:rsidP="005C0489">
      <w:pPr>
        <w:pStyle w:val="NoSpacing"/>
        <w:tabs>
          <w:tab w:val="left" w:pos="3240"/>
        </w:tabs>
        <w:rPr>
          <w:rFonts w:ascii="Times New Roman" w:hAnsi="Times New Roman" w:cs="Times New Roman"/>
          <w:sz w:val="20"/>
          <w:szCs w:val="20"/>
        </w:rPr>
      </w:pPr>
      <w:r>
        <w:rPr>
          <w:rFonts w:ascii="Times New Roman" w:hAnsi="Times New Roman" w:cs="Times New Roman"/>
          <w:sz w:val="20"/>
          <w:szCs w:val="20"/>
        </w:rPr>
        <w:tab/>
      </w:r>
    </w:p>
    <w:p w14:paraId="30AD32F6" w14:textId="77777777" w:rsidR="005C0489" w:rsidRPr="009B3EDF" w:rsidRDefault="00F146A7" w:rsidP="005C0489">
      <w:pPr>
        <w:pStyle w:val="NoSpacing"/>
        <w:tabs>
          <w:tab w:val="left" w:pos="3240"/>
        </w:tabs>
        <w:ind w:left="3240"/>
        <w:rPr>
          <w:rFonts w:ascii="Times New Roman" w:hAnsi="Times New Roman" w:cs="Times New Roman"/>
          <w:color w:val="2F5496" w:themeColor="accent1" w:themeShade="BF"/>
          <w:sz w:val="20"/>
          <w:szCs w:val="20"/>
        </w:rPr>
      </w:pPr>
      <w:sdt>
        <w:sdtPr>
          <w:rPr>
            <w:rFonts w:ascii="Times New Roman" w:hAnsi="Times New Roman" w:cs="Times New Roman"/>
            <w:color w:val="2F5496" w:themeColor="accent1" w:themeShade="BF"/>
            <w:sz w:val="20"/>
            <w:szCs w:val="20"/>
          </w:rPr>
          <w:alias w:val="Org Type (Other) - Text"/>
          <w:tag w:val="OrgTypeOtherText"/>
          <w:id w:val="-468044247"/>
          <w:placeholder>
            <w:docPart w:val="EA0018B1064D49538B0FF2A43BF556F3"/>
          </w:placeholder>
          <w:showingPlcHdr/>
          <w:text/>
        </w:sdtPr>
        <w:sdtEndPr/>
        <w:sdtContent>
          <w:r w:rsidR="005C0489" w:rsidRPr="00A42733">
            <w:rPr>
              <w:rStyle w:val="PlaceholderText"/>
              <w:rFonts w:ascii="Times New Roman" w:hAnsi="Times New Roman" w:cs="Times New Roman"/>
              <w:color w:val="2F5496" w:themeColor="accent1" w:themeShade="BF"/>
              <w:sz w:val="20"/>
              <w:szCs w:val="20"/>
            </w:rPr>
            <w:t xml:space="preserve">Enter </w:t>
          </w:r>
          <w:r w:rsidR="005C0489">
            <w:rPr>
              <w:rStyle w:val="PlaceholderText"/>
              <w:rFonts w:ascii="Times New Roman" w:hAnsi="Times New Roman" w:cs="Times New Roman"/>
              <w:color w:val="2F5496" w:themeColor="accent1" w:themeShade="BF"/>
              <w:sz w:val="20"/>
              <w:szCs w:val="20"/>
            </w:rPr>
            <w:t xml:space="preserve">other </w:t>
          </w:r>
          <w:r w:rsidR="005C0489" w:rsidRPr="00A42733">
            <w:rPr>
              <w:rStyle w:val="PlaceholderText"/>
              <w:rFonts w:ascii="Times New Roman" w:hAnsi="Times New Roman" w:cs="Times New Roman"/>
              <w:color w:val="2F5496" w:themeColor="accent1" w:themeShade="BF"/>
              <w:sz w:val="20"/>
              <w:szCs w:val="20"/>
            </w:rPr>
            <w:t>organization types</w:t>
          </w:r>
          <w:r w:rsidR="005C0489">
            <w:rPr>
              <w:rStyle w:val="PlaceholderText"/>
              <w:rFonts w:ascii="Times New Roman" w:hAnsi="Times New Roman" w:cs="Times New Roman"/>
              <w:color w:val="2F5496" w:themeColor="accent1" w:themeShade="BF"/>
              <w:sz w:val="20"/>
              <w:szCs w:val="20"/>
            </w:rPr>
            <w:t xml:space="preserve"> (if applicable)</w:t>
          </w:r>
        </w:sdtContent>
      </w:sdt>
    </w:p>
    <w:p w14:paraId="7F88D597" w14:textId="77777777" w:rsidR="005C0489" w:rsidRPr="00A42733" w:rsidRDefault="005C0489" w:rsidP="005C0489">
      <w:pPr>
        <w:pStyle w:val="NoSpacing"/>
        <w:tabs>
          <w:tab w:val="left" w:pos="3240"/>
        </w:tabs>
        <w:rPr>
          <w:rFonts w:ascii="Times New Roman" w:hAnsi="Times New Roman" w:cs="Times New Roman"/>
          <w:sz w:val="20"/>
          <w:szCs w:val="20"/>
        </w:rPr>
      </w:pPr>
      <w:r>
        <w:rPr>
          <w:rFonts w:ascii="Times New Roman" w:hAnsi="Times New Roman" w:cs="Times New Roman"/>
          <w:sz w:val="20"/>
          <w:szCs w:val="20"/>
        </w:rPr>
        <w:tab/>
      </w:r>
    </w:p>
    <w:p w14:paraId="3F76F3F9" w14:textId="77777777" w:rsidR="0084603D" w:rsidRPr="00A42733" w:rsidRDefault="005C0489" w:rsidP="0084603D">
      <w:pPr>
        <w:pStyle w:val="NoSpacing"/>
        <w:tabs>
          <w:tab w:val="left" w:pos="3240"/>
          <w:tab w:val="left" w:pos="3510"/>
        </w:tabs>
        <w:rPr>
          <w:rFonts w:ascii="Times New Roman" w:hAnsi="Times New Roman" w:cs="Times New Roman"/>
          <w:sz w:val="20"/>
          <w:szCs w:val="20"/>
        </w:rPr>
      </w:pPr>
      <w:r w:rsidRPr="00A42733">
        <w:rPr>
          <w:rFonts w:ascii="Times New Roman" w:hAnsi="Times New Roman" w:cs="Times New Roman"/>
          <w:b/>
          <w:sz w:val="20"/>
          <w:szCs w:val="20"/>
        </w:rPr>
        <w:t>Technical Areas of Focus:</w:t>
      </w:r>
      <w:r w:rsidRPr="00A42733">
        <w:rPr>
          <w:rFonts w:ascii="Times New Roman" w:hAnsi="Times New Roman" w:cs="Times New Roman"/>
          <w:sz w:val="20"/>
          <w:szCs w:val="20"/>
        </w:rPr>
        <w:tab/>
      </w:r>
      <w:sdt>
        <w:sdtPr>
          <w:rPr>
            <w:rFonts w:ascii="Times New Roman" w:hAnsi="Times New Roman" w:cs="Times New Roman"/>
            <w:color w:val="2F5496" w:themeColor="accent1" w:themeShade="BF"/>
            <w:sz w:val="20"/>
            <w:szCs w:val="20"/>
          </w:rPr>
          <w:alias w:val="Tech Area (Cap Dev)"/>
          <w:tag w:val="TechAreaCapDev"/>
          <w:id w:val="374512487"/>
          <w14:checkbox>
            <w14:checked w14:val="0"/>
            <w14:checkedState w14:val="2612" w14:font="MS Gothic"/>
            <w14:uncheckedState w14:val="2610" w14:font="MS Gothic"/>
          </w14:checkbox>
        </w:sdtPr>
        <w:sdtEndPr/>
        <w:sdtContent>
          <w:r w:rsidR="0084603D" w:rsidRPr="00A42733">
            <w:rPr>
              <w:rFonts w:ascii="Segoe UI Symbol" w:eastAsia="MS Gothic" w:hAnsi="Segoe UI Symbol" w:cs="Segoe UI Symbol"/>
              <w:color w:val="2F5496" w:themeColor="accent1" w:themeShade="BF"/>
              <w:sz w:val="20"/>
              <w:szCs w:val="20"/>
            </w:rPr>
            <w:t>☐</w:t>
          </w:r>
        </w:sdtContent>
      </w:sdt>
      <w:r w:rsidR="0084603D" w:rsidRPr="00A42733">
        <w:rPr>
          <w:rFonts w:ascii="Times New Roman" w:hAnsi="Times New Roman" w:cs="Times New Roman"/>
          <w:sz w:val="20"/>
          <w:szCs w:val="20"/>
        </w:rPr>
        <w:tab/>
        <w:t>Capacity Development</w:t>
      </w:r>
    </w:p>
    <w:p w14:paraId="517A6382" w14:textId="77777777" w:rsidR="0084603D" w:rsidRPr="00A42733" w:rsidRDefault="0084603D" w:rsidP="0084603D">
      <w:pPr>
        <w:pStyle w:val="NoSpacing"/>
        <w:tabs>
          <w:tab w:val="left" w:pos="3240"/>
          <w:tab w:val="left" w:pos="3510"/>
        </w:tabs>
        <w:rPr>
          <w:rFonts w:ascii="Times New Roman" w:hAnsi="Times New Roman" w:cs="Times New Roman"/>
          <w:sz w:val="20"/>
          <w:szCs w:val="20"/>
        </w:rPr>
      </w:pPr>
      <w:r w:rsidRPr="00A42733">
        <w:rPr>
          <w:rFonts w:ascii="Times New Roman" w:hAnsi="Times New Roman" w:cs="Times New Roman"/>
          <w:sz w:val="20"/>
          <w:szCs w:val="20"/>
        </w:rPr>
        <w:tab/>
      </w:r>
      <w:sdt>
        <w:sdtPr>
          <w:rPr>
            <w:rFonts w:ascii="Times New Roman" w:hAnsi="Times New Roman" w:cs="Times New Roman"/>
            <w:color w:val="2F5496" w:themeColor="accent1" w:themeShade="BF"/>
            <w:sz w:val="20"/>
            <w:szCs w:val="20"/>
          </w:rPr>
          <w:alias w:val="Tech Area (Citizen Security)"/>
          <w:tag w:val="TechAreaCitSec"/>
          <w:id w:val="649021980"/>
          <w14:checkbox>
            <w14:checked w14:val="0"/>
            <w14:checkedState w14:val="2612" w14:font="MS Gothic"/>
            <w14:uncheckedState w14:val="2610" w14:font="MS Gothic"/>
          </w14:checkbox>
        </w:sdtPr>
        <w:sdtEndPr/>
        <w:sdtContent>
          <w:r w:rsidRPr="00A42733">
            <w:rPr>
              <w:rFonts w:ascii="Segoe UI Symbol" w:eastAsia="MS Gothic" w:hAnsi="Segoe UI Symbol" w:cs="Segoe UI Symbol"/>
              <w:color w:val="2F5496" w:themeColor="accent1" w:themeShade="BF"/>
              <w:sz w:val="20"/>
              <w:szCs w:val="20"/>
            </w:rPr>
            <w:t>☐</w:t>
          </w:r>
        </w:sdtContent>
      </w:sdt>
      <w:r w:rsidRPr="00A42733">
        <w:rPr>
          <w:rFonts w:ascii="Times New Roman" w:hAnsi="Times New Roman" w:cs="Times New Roman"/>
          <w:sz w:val="20"/>
          <w:szCs w:val="20"/>
        </w:rPr>
        <w:tab/>
        <w:t>Citizen Security</w:t>
      </w:r>
    </w:p>
    <w:p w14:paraId="5F485A13" w14:textId="77777777" w:rsidR="0084603D" w:rsidRPr="00A42733" w:rsidRDefault="0084603D" w:rsidP="0084603D">
      <w:pPr>
        <w:pStyle w:val="NoSpacing"/>
        <w:tabs>
          <w:tab w:val="left" w:pos="3240"/>
          <w:tab w:val="left" w:pos="3510"/>
        </w:tabs>
        <w:rPr>
          <w:rFonts w:ascii="Times New Roman" w:hAnsi="Times New Roman" w:cs="Times New Roman"/>
          <w:sz w:val="20"/>
          <w:szCs w:val="20"/>
        </w:rPr>
      </w:pPr>
      <w:r w:rsidRPr="00A42733">
        <w:rPr>
          <w:rFonts w:ascii="Times New Roman" w:hAnsi="Times New Roman" w:cs="Times New Roman"/>
          <w:sz w:val="20"/>
          <w:szCs w:val="20"/>
        </w:rPr>
        <w:tab/>
      </w:r>
      <w:sdt>
        <w:sdtPr>
          <w:rPr>
            <w:rFonts w:ascii="Times New Roman" w:hAnsi="Times New Roman" w:cs="Times New Roman"/>
            <w:color w:val="2F5496" w:themeColor="accent1" w:themeShade="BF"/>
            <w:sz w:val="20"/>
            <w:szCs w:val="20"/>
          </w:rPr>
          <w:alias w:val="Tech Area (P/CVE)"/>
          <w:tag w:val="TechAreaPCVE"/>
          <w:id w:val="1847508721"/>
          <w14:checkbox>
            <w14:checked w14:val="0"/>
            <w14:checkedState w14:val="2612" w14:font="MS Gothic"/>
            <w14:uncheckedState w14:val="2610" w14:font="MS Gothic"/>
          </w14:checkbox>
        </w:sdtPr>
        <w:sdtEndPr/>
        <w:sdtContent>
          <w:r w:rsidRPr="00A42733">
            <w:rPr>
              <w:rFonts w:ascii="Segoe UI Symbol" w:eastAsia="MS Gothic" w:hAnsi="Segoe UI Symbol" w:cs="Segoe UI Symbol"/>
              <w:color w:val="2F5496" w:themeColor="accent1" w:themeShade="BF"/>
              <w:sz w:val="20"/>
              <w:szCs w:val="20"/>
            </w:rPr>
            <w:t>☐</w:t>
          </w:r>
        </w:sdtContent>
      </w:sdt>
      <w:r w:rsidRPr="00A42733">
        <w:rPr>
          <w:rFonts w:ascii="Times New Roman" w:hAnsi="Times New Roman" w:cs="Times New Roman"/>
          <w:sz w:val="20"/>
          <w:szCs w:val="20"/>
        </w:rPr>
        <w:tab/>
        <w:t>Preventing/Countering Violent Extremism</w:t>
      </w:r>
    </w:p>
    <w:p w14:paraId="75B481A9" w14:textId="77777777" w:rsidR="0084603D" w:rsidRPr="00A42733" w:rsidRDefault="0084603D" w:rsidP="0084603D">
      <w:pPr>
        <w:pStyle w:val="NoSpacing"/>
        <w:tabs>
          <w:tab w:val="left" w:pos="3240"/>
          <w:tab w:val="left" w:pos="3510"/>
        </w:tabs>
        <w:rPr>
          <w:rFonts w:ascii="Times New Roman" w:hAnsi="Times New Roman" w:cs="Times New Roman"/>
          <w:sz w:val="20"/>
          <w:szCs w:val="20"/>
        </w:rPr>
      </w:pPr>
      <w:r w:rsidRPr="00A42733">
        <w:rPr>
          <w:rFonts w:ascii="Times New Roman" w:hAnsi="Times New Roman" w:cs="Times New Roman"/>
          <w:sz w:val="20"/>
          <w:szCs w:val="20"/>
        </w:rPr>
        <w:tab/>
      </w:r>
      <w:sdt>
        <w:sdtPr>
          <w:rPr>
            <w:rFonts w:ascii="Times New Roman" w:hAnsi="Times New Roman" w:cs="Times New Roman"/>
            <w:color w:val="2F5496" w:themeColor="accent1" w:themeShade="BF"/>
            <w:sz w:val="20"/>
            <w:szCs w:val="20"/>
          </w:rPr>
          <w:alias w:val="Tech Area (Elections)"/>
          <w:tag w:val="TechAreaElections"/>
          <w:id w:val="-1764134119"/>
          <w14:checkbox>
            <w14:checked w14:val="0"/>
            <w14:checkedState w14:val="2612" w14:font="MS Gothic"/>
            <w14:uncheckedState w14:val="2610" w14:font="MS Gothic"/>
          </w14:checkbox>
        </w:sdtPr>
        <w:sdtEndPr/>
        <w:sdtContent>
          <w:r w:rsidRPr="00A42733">
            <w:rPr>
              <w:rFonts w:ascii="Segoe UI Symbol" w:eastAsia="MS Gothic" w:hAnsi="Segoe UI Symbol" w:cs="Segoe UI Symbol"/>
              <w:color w:val="2F5496" w:themeColor="accent1" w:themeShade="BF"/>
              <w:sz w:val="20"/>
              <w:szCs w:val="20"/>
            </w:rPr>
            <w:t>☐</w:t>
          </w:r>
        </w:sdtContent>
      </w:sdt>
      <w:r w:rsidRPr="00A42733">
        <w:rPr>
          <w:rFonts w:ascii="Times New Roman" w:hAnsi="Times New Roman" w:cs="Times New Roman"/>
          <w:sz w:val="20"/>
          <w:szCs w:val="20"/>
        </w:rPr>
        <w:tab/>
        <w:t>Elections</w:t>
      </w:r>
    </w:p>
    <w:p w14:paraId="28DF2CC7" w14:textId="77777777" w:rsidR="0084603D" w:rsidRPr="00A42733" w:rsidRDefault="0084603D" w:rsidP="0084603D">
      <w:pPr>
        <w:pStyle w:val="NoSpacing"/>
        <w:tabs>
          <w:tab w:val="left" w:pos="3240"/>
          <w:tab w:val="left" w:pos="3510"/>
        </w:tabs>
        <w:rPr>
          <w:rFonts w:ascii="Times New Roman" w:hAnsi="Times New Roman" w:cs="Times New Roman"/>
          <w:sz w:val="20"/>
          <w:szCs w:val="20"/>
        </w:rPr>
      </w:pPr>
      <w:r w:rsidRPr="00A42733">
        <w:rPr>
          <w:rFonts w:ascii="Times New Roman" w:hAnsi="Times New Roman" w:cs="Times New Roman"/>
          <w:sz w:val="20"/>
          <w:szCs w:val="20"/>
        </w:rPr>
        <w:tab/>
      </w:r>
      <w:sdt>
        <w:sdtPr>
          <w:rPr>
            <w:rFonts w:ascii="Times New Roman" w:hAnsi="Times New Roman" w:cs="Times New Roman"/>
            <w:color w:val="2F5496" w:themeColor="accent1" w:themeShade="BF"/>
            <w:sz w:val="20"/>
            <w:szCs w:val="20"/>
          </w:rPr>
          <w:alias w:val="Tech Area (Gender)"/>
          <w:tag w:val="TechAreaGender"/>
          <w:id w:val="-709097792"/>
          <w14:checkbox>
            <w14:checked w14:val="0"/>
            <w14:checkedState w14:val="2612" w14:font="MS Gothic"/>
            <w14:uncheckedState w14:val="2610" w14:font="MS Gothic"/>
          </w14:checkbox>
        </w:sdtPr>
        <w:sdtEndPr/>
        <w:sdtContent>
          <w:r w:rsidRPr="00A42733">
            <w:rPr>
              <w:rFonts w:ascii="Segoe UI Symbol" w:eastAsia="MS Gothic" w:hAnsi="Segoe UI Symbol" w:cs="Segoe UI Symbol"/>
              <w:color w:val="2F5496" w:themeColor="accent1" w:themeShade="BF"/>
              <w:sz w:val="20"/>
              <w:szCs w:val="20"/>
            </w:rPr>
            <w:t>☐</w:t>
          </w:r>
        </w:sdtContent>
      </w:sdt>
      <w:r w:rsidRPr="00A42733">
        <w:rPr>
          <w:rFonts w:ascii="Times New Roman" w:hAnsi="Times New Roman" w:cs="Times New Roman"/>
          <w:sz w:val="20"/>
          <w:szCs w:val="20"/>
        </w:rPr>
        <w:tab/>
        <w:t>Gender</w:t>
      </w:r>
    </w:p>
    <w:p w14:paraId="14C595DA" w14:textId="77777777" w:rsidR="0084603D" w:rsidRPr="00A42733" w:rsidRDefault="0084603D" w:rsidP="0084603D">
      <w:pPr>
        <w:pStyle w:val="NoSpacing"/>
        <w:tabs>
          <w:tab w:val="left" w:pos="3240"/>
          <w:tab w:val="left" w:pos="3510"/>
        </w:tabs>
        <w:rPr>
          <w:rFonts w:ascii="Times New Roman" w:hAnsi="Times New Roman" w:cs="Times New Roman"/>
          <w:sz w:val="20"/>
          <w:szCs w:val="20"/>
        </w:rPr>
      </w:pPr>
      <w:r w:rsidRPr="00A42733">
        <w:rPr>
          <w:rFonts w:ascii="Times New Roman" w:hAnsi="Times New Roman" w:cs="Times New Roman"/>
          <w:sz w:val="20"/>
          <w:szCs w:val="20"/>
        </w:rPr>
        <w:tab/>
      </w:r>
      <w:sdt>
        <w:sdtPr>
          <w:rPr>
            <w:rFonts w:ascii="Times New Roman" w:hAnsi="Times New Roman" w:cs="Times New Roman"/>
            <w:color w:val="2F5496" w:themeColor="accent1" w:themeShade="BF"/>
            <w:sz w:val="20"/>
            <w:szCs w:val="20"/>
          </w:rPr>
          <w:alias w:val="Tech Area (Governance)"/>
          <w:tag w:val="TechAreaGovernance"/>
          <w:id w:val="998309044"/>
          <w14:checkbox>
            <w14:checked w14:val="0"/>
            <w14:checkedState w14:val="2612" w14:font="MS Gothic"/>
            <w14:uncheckedState w14:val="2610" w14:font="MS Gothic"/>
          </w14:checkbox>
        </w:sdtPr>
        <w:sdtEndPr/>
        <w:sdtContent>
          <w:r w:rsidRPr="00A42733">
            <w:rPr>
              <w:rFonts w:ascii="Segoe UI Symbol" w:eastAsia="MS Gothic" w:hAnsi="Segoe UI Symbol" w:cs="Segoe UI Symbol"/>
              <w:color w:val="2F5496" w:themeColor="accent1" w:themeShade="BF"/>
              <w:sz w:val="20"/>
              <w:szCs w:val="20"/>
            </w:rPr>
            <w:t>☐</w:t>
          </w:r>
        </w:sdtContent>
      </w:sdt>
      <w:r w:rsidRPr="00A42733">
        <w:rPr>
          <w:rFonts w:ascii="Times New Roman" w:hAnsi="Times New Roman" w:cs="Times New Roman"/>
          <w:sz w:val="20"/>
          <w:szCs w:val="20"/>
        </w:rPr>
        <w:tab/>
        <w:t>Governance</w:t>
      </w:r>
    </w:p>
    <w:p w14:paraId="7B129193" w14:textId="77777777" w:rsidR="0084603D" w:rsidRPr="00A42733" w:rsidRDefault="0084603D" w:rsidP="0084603D">
      <w:pPr>
        <w:pStyle w:val="NoSpacing"/>
        <w:tabs>
          <w:tab w:val="left" w:pos="3240"/>
          <w:tab w:val="left" w:pos="3510"/>
        </w:tabs>
        <w:rPr>
          <w:rFonts w:ascii="Times New Roman" w:hAnsi="Times New Roman" w:cs="Times New Roman"/>
          <w:sz w:val="20"/>
          <w:szCs w:val="20"/>
        </w:rPr>
      </w:pPr>
      <w:r w:rsidRPr="00A42733">
        <w:rPr>
          <w:rFonts w:ascii="Times New Roman" w:hAnsi="Times New Roman" w:cs="Times New Roman"/>
          <w:sz w:val="20"/>
          <w:szCs w:val="20"/>
        </w:rPr>
        <w:tab/>
      </w:r>
      <w:sdt>
        <w:sdtPr>
          <w:rPr>
            <w:rFonts w:ascii="Times New Roman" w:hAnsi="Times New Roman" w:cs="Times New Roman"/>
            <w:color w:val="2F5496" w:themeColor="accent1" w:themeShade="BF"/>
            <w:sz w:val="20"/>
            <w:szCs w:val="20"/>
          </w:rPr>
          <w:alias w:val="Tech Area (Instructional Systems)"/>
          <w:tag w:val="TechAreaInstructSyst"/>
          <w:id w:val="-293683675"/>
          <w14:checkbox>
            <w14:checked w14:val="0"/>
            <w14:checkedState w14:val="2612" w14:font="MS Gothic"/>
            <w14:uncheckedState w14:val="2610" w14:font="MS Gothic"/>
          </w14:checkbox>
        </w:sdtPr>
        <w:sdtEndPr/>
        <w:sdtContent>
          <w:r w:rsidRPr="00A42733">
            <w:rPr>
              <w:rFonts w:ascii="Segoe UI Symbol" w:eastAsia="MS Gothic" w:hAnsi="Segoe UI Symbol" w:cs="Segoe UI Symbol"/>
              <w:color w:val="2F5496" w:themeColor="accent1" w:themeShade="BF"/>
              <w:sz w:val="20"/>
              <w:szCs w:val="20"/>
            </w:rPr>
            <w:t>☐</w:t>
          </w:r>
        </w:sdtContent>
      </w:sdt>
      <w:r w:rsidRPr="00A42733">
        <w:rPr>
          <w:rFonts w:ascii="Times New Roman" w:hAnsi="Times New Roman" w:cs="Times New Roman"/>
          <w:sz w:val="20"/>
          <w:szCs w:val="20"/>
        </w:rPr>
        <w:tab/>
        <w:t>Instructional Systems</w:t>
      </w:r>
    </w:p>
    <w:p w14:paraId="1267BC40" w14:textId="77777777" w:rsidR="0084603D" w:rsidRPr="00A42733" w:rsidRDefault="0084603D" w:rsidP="0084603D">
      <w:pPr>
        <w:pStyle w:val="NoSpacing"/>
        <w:tabs>
          <w:tab w:val="left" w:pos="3240"/>
          <w:tab w:val="left" w:pos="3510"/>
        </w:tabs>
        <w:rPr>
          <w:rFonts w:ascii="Times New Roman" w:hAnsi="Times New Roman" w:cs="Times New Roman"/>
          <w:sz w:val="20"/>
          <w:szCs w:val="20"/>
        </w:rPr>
      </w:pPr>
      <w:r w:rsidRPr="00A42733">
        <w:rPr>
          <w:rFonts w:ascii="Times New Roman" w:hAnsi="Times New Roman" w:cs="Times New Roman"/>
          <w:sz w:val="20"/>
          <w:szCs w:val="20"/>
        </w:rPr>
        <w:tab/>
      </w:r>
      <w:sdt>
        <w:sdtPr>
          <w:rPr>
            <w:rFonts w:ascii="Times New Roman" w:hAnsi="Times New Roman" w:cs="Times New Roman"/>
            <w:color w:val="2F5496" w:themeColor="accent1" w:themeShade="BF"/>
            <w:sz w:val="20"/>
            <w:szCs w:val="20"/>
          </w:rPr>
          <w:alias w:val="Tech Area (T4D)"/>
          <w:tag w:val="TechAreaT4D"/>
          <w:id w:val="-329533071"/>
          <w14:checkbox>
            <w14:checked w14:val="0"/>
            <w14:checkedState w14:val="2612" w14:font="MS Gothic"/>
            <w14:uncheckedState w14:val="2610" w14:font="MS Gothic"/>
          </w14:checkbox>
        </w:sdtPr>
        <w:sdtEndPr/>
        <w:sdtContent>
          <w:r w:rsidRPr="00A42733">
            <w:rPr>
              <w:rFonts w:ascii="Segoe UI Symbol" w:eastAsia="MS Gothic" w:hAnsi="Segoe UI Symbol" w:cs="Segoe UI Symbol"/>
              <w:color w:val="2F5496" w:themeColor="accent1" w:themeShade="BF"/>
              <w:sz w:val="20"/>
              <w:szCs w:val="20"/>
            </w:rPr>
            <w:t>☐</w:t>
          </w:r>
        </w:sdtContent>
      </w:sdt>
      <w:r w:rsidRPr="00A42733">
        <w:rPr>
          <w:rFonts w:ascii="Times New Roman" w:hAnsi="Times New Roman" w:cs="Times New Roman"/>
          <w:sz w:val="20"/>
          <w:szCs w:val="20"/>
        </w:rPr>
        <w:tab/>
        <w:t>Technology for Development</w:t>
      </w:r>
    </w:p>
    <w:p w14:paraId="30ADA2DE" w14:textId="77777777" w:rsidR="0084603D" w:rsidRPr="00A42733" w:rsidRDefault="0084603D" w:rsidP="0084603D">
      <w:pPr>
        <w:pStyle w:val="NoSpacing"/>
        <w:tabs>
          <w:tab w:val="left" w:pos="3240"/>
          <w:tab w:val="left" w:pos="3510"/>
        </w:tabs>
        <w:rPr>
          <w:rFonts w:ascii="Times New Roman" w:hAnsi="Times New Roman" w:cs="Times New Roman"/>
          <w:sz w:val="20"/>
          <w:szCs w:val="20"/>
        </w:rPr>
      </w:pPr>
      <w:r w:rsidRPr="00A42733">
        <w:rPr>
          <w:rFonts w:ascii="Times New Roman" w:hAnsi="Times New Roman" w:cs="Times New Roman"/>
          <w:sz w:val="20"/>
          <w:szCs w:val="20"/>
        </w:rPr>
        <w:tab/>
      </w:r>
      <w:sdt>
        <w:sdtPr>
          <w:rPr>
            <w:rFonts w:ascii="Times New Roman" w:hAnsi="Times New Roman" w:cs="Times New Roman"/>
            <w:color w:val="2F5496" w:themeColor="accent1" w:themeShade="BF"/>
            <w:sz w:val="20"/>
            <w:szCs w:val="20"/>
          </w:rPr>
          <w:alias w:val="Tech Area (Workforce Development)"/>
          <w:tag w:val="TechAreaWD"/>
          <w:id w:val="-1937132709"/>
          <w14:checkbox>
            <w14:checked w14:val="0"/>
            <w14:checkedState w14:val="2612" w14:font="MS Gothic"/>
            <w14:uncheckedState w14:val="2610" w14:font="MS Gothic"/>
          </w14:checkbox>
        </w:sdtPr>
        <w:sdtEndPr/>
        <w:sdtContent>
          <w:r w:rsidRPr="00A42733">
            <w:rPr>
              <w:rFonts w:ascii="Segoe UI Symbol" w:eastAsia="MS Gothic" w:hAnsi="Segoe UI Symbol" w:cs="Segoe UI Symbol"/>
              <w:color w:val="2F5496" w:themeColor="accent1" w:themeShade="BF"/>
              <w:sz w:val="20"/>
              <w:szCs w:val="20"/>
            </w:rPr>
            <w:t>☐</w:t>
          </w:r>
        </w:sdtContent>
      </w:sdt>
      <w:r w:rsidRPr="00A42733">
        <w:rPr>
          <w:rFonts w:ascii="Times New Roman" w:hAnsi="Times New Roman" w:cs="Times New Roman"/>
          <w:sz w:val="20"/>
          <w:szCs w:val="20"/>
        </w:rPr>
        <w:tab/>
        <w:t>Workforce Development</w:t>
      </w:r>
    </w:p>
    <w:p w14:paraId="104DDA4B" w14:textId="77777777" w:rsidR="0084603D" w:rsidRPr="00A42733" w:rsidRDefault="0084603D" w:rsidP="0084603D">
      <w:pPr>
        <w:pStyle w:val="NoSpacing"/>
        <w:tabs>
          <w:tab w:val="left" w:pos="3240"/>
          <w:tab w:val="left" w:pos="3510"/>
        </w:tabs>
        <w:rPr>
          <w:rFonts w:ascii="Times New Roman" w:hAnsi="Times New Roman" w:cs="Times New Roman"/>
          <w:sz w:val="20"/>
          <w:szCs w:val="20"/>
        </w:rPr>
      </w:pPr>
      <w:r w:rsidRPr="00A42733">
        <w:rPr>
          <w:rFonts w:ascii="Times New Roman" w:hAnsi="Times New Roman" w:cs="Times New Roman"/>
          <w:sz w:val="20"/>
          <w:szCs w:val="20"/>
        </w:rPr>
        <w:tab/>
      </w:r>
      <w:sdt>
        <w:sdtPr>
          <w:rPr>
            <w:rFonts w:ascii="Times New Roman" w:hAnsi="Times New Roman" w:cs="Times New Roman"/>
            <w:color w:val="2F5496" w:themeColor="accent1" w:themeShade="BF"/>
            <w:sz w:val="20"/>
            <w:szCs w:val="20"/>
          </w:rPr>
          <w:alias w:val="Tech Area (Youth)"/>
          <w:tag w:val="TechAreaYouth"/>
          <w:id w:val="232600766"/>
          <w14:checkbox>
            <w14:checked w14:val="0"/>
            <w14:checkedState w14:val="2612" w14:font="MS Gothic"/>
            <w14:uncheckedState w14:val="2610" w14:font="MS Gothic"/>
          </w14:checkbox>
        </w:sdtPr>
        <w:sdtEndPr/>
        <w:sdtContent>
          <w:r w:rsidRPr="00A42733">
            <w:rPr>
              <w:rFonts w:ascii="Segoe UI Symbol" w:eastAsia="MS Gothic" w:hAnsi="Segoe UI Symbol" w:cs="Segoe UI Symbol"/>
              <w:color w:val="2F5496" w:themeColor="accent1" w:themeShade="BF"/>
              <w:sz w:val="20"/>
              <w:szCs w:val="20"/>
            </w:rPr>
            <w:t>☐</w:t>
          </w:r>
        </w:sdtContent>
      </w:sdt>
      <w:r w:rsidRPr="00A42733">
        <w:rPr>
          <w:rFonts w:ascii="Times New Roman" w:hAnsi="Times New Roman" w:cs="Times New Roman"/>
          <w:sz w:val="20"/>
          <w:szCs w:val="20"/>
        </w:rPr>
        <w:tab/>
        <w:t>Youth</w:t>
      </w:r>
    </w:p>
    <w:p w14:paraId="15BC3934" w14:textId="77777777" w:rsidR="0084603D" w:rsidRPr="00A42733" w:rsidRDefault="0084603D" w:rsidP="0084603D">
      <w:pPr>
        <w:pStyle w:val="NoSpacing"/>
        <w:tabs>
          <w:tab w:val="left" w:pos="3240"/>
          <w:tab w:val="left" w:pos="3510"/>
        </w:tabs>
        <w:rPr>
          <w:rFonts w:ascii="Times New Roman" w:hAnsi="Times New Roman" w:cs="Times New Roman"/>
          <w:sz w:val="20"/>
          <w:szCs w:val="20"/>
        </w:rPr>
      </w:pPr>
      <w:r w:rsidRPr="00A42733">
        <w:rPr>
          <w:rFonts w:ascii="Times New Roman" w:hAnsi="Times New Roman" w:cs="Times New Roman"/>
          <w:sz w:val="20"/>
          <w:szCs w:val="20"/>
        </w:rPr>
        <w:tab/>
      </w:r>
      <w:sdt>
        <w:sdtPr>
          <w:rPr>
            <w:rFonts w:ascii="Times New Roman" w:hAnsi="Times New Roman" w:cs="Times New Roman"/>
            <w:color w:val="2F5496" w:themeColor="accent1" w:themeShade="BF"/>
            <w:sz w:val="20"/>
            <w:szCs w:val="20"/>
          </w:rPr>
          <w:alias w:val="Tech Area (Other)"/>
          <w:tag w:val="TechAreaOther"/>
          <w:id w:val="-769087428"/>
          <w14:checkbox>
            <w14:checked w14:val="0"/>
            <w14:checkedState w14:val="2612" w14:font="MS Gothic"/>
            <w14:uncheckedState w14:val="2610" w14:font="MS Gothic"/>
          </w14:checkbox>
        </w:sdtPr>
        <w:sdtEndPr/>
        <w:sdtContent>
          <w:r w:rsidRPr="00A42733">
            <w:rPr>
              <w:rFonts w:ascii="Segoe UI Symbol" w:eastAsia="MS Gothic" w:hAnsi="Segoe UI Symbol" w:cs="Segoe UI Symbol"/>
              <w:color w:val="2F5496" w:themeColor="accent1" w:themeShade="BF"/>
              <w:sz w:val="20"/>
              <w:szCs w:val="20"/>
            </w:rPr>
            <w:t>☐</w:t>
          </w:r>
        </w:sdtContent>
      </w:sdt>
      <w:r w:rsidRPr="00A42733">
        <w:rPr>
          <w:rFonts w:ascii="Times New Roman" w:hAnsi="Times New Roman" w:cs="Times New Roman"/>
          <w:sz w:val="20"/>
          <w:szCs w:val="20"/>
        </w:rPr>
        <w:tab/>
        <w:t>Other</w:t>
      </w:r>
    </w:p>
    <w:p w14:paraId="70EB3E14" w14:textId="77777777" w:rsidR="005C0489" w:rsidRPr="00A42733" w:rsidRDefault="005C0489" w:rsidP="0084603D">
      <w:pPr>
        <w:pStyle w:val="NoSpacing"/>
        <w:tabs>
          <w:tab w:val="left" w:pos="3240"/>
          <w:tab w:val="left" w:pos="3510"/>
        </w:tabs>
        <w:rPr>
          <w:rFonts w:ascii="Times New Roman" w:hAnsi="Times New Roman" w:cs="Times New Roman"/>
          <w:sz w:val="20"/>
          <w:szCs w:val="20"/>
        </w:rPr>
      </w:pPr>
    </w:p>
    <w:p w14:paraId="0BB97C55" w14:textId="77777777" w:rsidR="005C0489" w:rsidRDefault="005C0489" w:rsidP="005C0489">
      <w:pPr>
        <w:pStyle w:val="NoSpacing"/>
        <w:tabs>
          <w:tab w:val="left" w:pos="3240"/>
        </w:tabs>
        <w:rPr>
          <w:rFonts w:ascii="Times New Roman" w:hAnsi="Times New Roman" w:cs="Times New Roman"/>
          <w:sz w:val="20"/>
          <w:szCs w:val="20"/>
        </w:rPr>
      </w:pPr>
      <w:r w:rsidRPr="00A42733">
        <w:rPr>
          <w:rFonts w:ascii="Times New Roman" w:hAnsi="Times New Roman" w:cs="Times New Roman"/>
          <w:sz w:val="20"/>
          <w:szCs w:val="20"/>
        </w:rPr>
        <w:tab/>
        <w:t>If “Other”, list other technical area(s)</w:t>
      </w:r>
      <w:r>
        <w:rPr>
          <w:rFonts w:ascii="Times New Roman" w:hAnsi="Times New Roman" w:cs="Times New Roman"/>
          <w:sz w:val="20"/>
          <w:szCs w:val="20"/>
        </w:rPr>
        <w:t>:</w:t>
      </w:r>
    </w:p>
    <w:p w14:paraId="65E36E1E" w14:textId="77777777" w:rsidR="005C0489" w:rsidRDefault="005C0489" w:rsidP="005C0489">
      <w:pPr>
        <w:pStyle w:val="NoSpacing"/>
        <w:tabs>
          <w:tab w:val="left" w:pos="3240"/>
        </w:tabs>
        <w:rPr>
          <w:rFonts w:ascii="Times New Roman" w:hAnsi="Times New Roman" w:cs="Times New Roman"/>
          <w:sz w:val="20"/>
          <w:szCs w:val="20"/>
        </w:rPr>
      </w:pPr>
    </w:p>
    <w:bookmarkStart w:id="2" w:name="_Hlk518376950"/>
    <w:p w14:paraId="6104594D" w14:textId="77777777" w:rsidR="005C0489" w:rsidRPr="00A42733" w:rsidRDefault="00F146A7" w:rsidP="005C0489">
      <w:pPr>
        <w:pStyle w:val="NoSpacing"/>
        <w:tabs>
          <w:tab w:val="left" w:pos="3240"/>
        </w:tabs>
        <w:ind w:left="3240"/>
        <w:rPr>
          <w:rFonts w:ascii="Times New Roman" w:hAnsi="Times New Roman" w:cs="Times New Roman"/>
          <w:sz w:val="20"/>
          <w:szCs w:val="20"/>
        </w:rPr>
      </w:pPr>
      <w:sdt>
        <w:sdtPr>
          <w:rPr>
            <w:rFonts w:ascii="Times New Roman" w:hAnsi="Times New Roman" w:cs="Times New Roman"/>
            <w:color w:val="2F5496" w:themeColor="accent1" w:themeShade="BF"/>
            <w:sz w:val="20"/>
            <w:szCs w:val="20"/>
          </w:rPr>
          <w:alias w:val="Tech Area (Other) - Text"/>
          <w:tag w:val="TechAreaOtherText"/>
          <w:id w:val="1883824365"/>
          <w:placeholder>
            <w:docPart w:val="91D4C55088AB496ABF9C0074E2D0EF60"/>
          </w:placeholder>
          <w:showingPlcHdr/>
          <w:text/>
        </w:sdtPr>
        <w:sdtEndPr/>
        <w:sdtContent>
          <w:r w:rsidR="005C0489" w:rsidRPr="00A42733">
            <w:rPr>
              <w:rStyle w:val="PlaceholderText"/>
              <w:rFonts w:ascii="Times New Roman" w:hAnsi="Times New Roman" w:cs="Times New Roman"/>
              <w:color w:val="2F5496" w:themeColor="accent1" w:themeShade="BF"/>
              <w:sz w:val="20"/>
              <w:szCs w:val="20"/>
            </w:rPr>
            <w:t xml:space="preserve">Enter </w:t>
          </w:r>
          <w:r w:rsidR="005C0489">
            <w:rPr>
              <w:rStyle w:val="PlaceholderText"/>
              <w:rFonts w:ascii="Times New Roman" w:hAnsi="Times New Roman" w:cs="Times New Roman"/>
              <w:color w:val="2F5496" w:themeColor="accent1" w:themeShade="BF"/>
              <w:sz w:val="20"/>
              <w:szCs w:val="20"/>
            </w:rPr>
            <w:t xml:space="preserve">other </w:t>
          </w:r>
          <w:r w:rsidR="005C0489" w:rsidRPr="00A42733">
            <w:rPr>
              <w:rStyle w:val="PlaceholderText"/>
              <w:rFonts w:ascii="Times New Roman" w:hAnsi="Times New Roman" w:cs="Times New Roman"/>
              <w:color w:val="2F5496" w:themeColor="accent1" w:themeShade="BF"/>
              <w:sz w:val="20"/>
              <w:szCs w:val="20"/>
            </w:rPr>
            <w:t>technical areas</w:t>
          </w:r>
          <w:r w:rsidR="005C0489">
            <w:rPr>
              <w:rStyle w:val="PlaceholderText"/>
              <w:rFonts w:ascii="Times New Roman" w:hAnsi="Times New Roman" w:cs="Times New Roman"/>
              <w:color w:val="2F5496" w:themeColor="accent1" w:themeShade="BF"/>
              <w:sz w:val="20"/>
              <w:szCs w:val="20"/>
            </w:rPr>
            <w:t xml:space="preserve"> (if applicable)</w:t>
          </w:r>
        </w:sdtContent>
      </w:sdt>
      <w:bookmarkEnd w:id="2"/>
    </w:p>
    <w:p w14:paraId="7EE2C818" w14:textId="77777777" w:rsidR="005C0489" w:rsidRPr="00A42733" w:rsidRDefault="005C0489" w:rsidP="005C0489">
      <w:pPr>
        <w:pStyle w:val="NoSpacing"/>
        <w:tabs>
          <w:tab w:val="left" w:pos="3240"/>
        </w:tabs>
        <w:rPr>
          <w:rFonts w:ascii="Times New Roman" w:hAnsi="Times New Roman" w:cs="Times New Roman"/>
          <w:b/>
          <w:sz w:val="20"/>
          <w:szCs w:val="20"/>
        </w:rPr>
      </w:pPr>
    </w:p>
    <w:p w14:paraId="5D233ADA" w14:textId="77777777" w:rsidR="005C0489" w:rsidRPr="00A42733" w:rsidRDefault="005C0489" w:rsidP="005C0489">
      <w:pPr>
        <w:pStyle w:val="NoSpacing"/>
        <w:tabs>
          <w:tab w:val="left" w:pos="3240"/>
        </w:tabs>
        <w:rPr>
          <w:rFonts w:ascii="Times New Roman" w:hAnsi="Times New Roman" w:cs="Times New Roman"/>
          <w:sz w:val="20"/>
          <w:szCs w:val="20"/>
        </w:rPr>
      </w:pPr>
      <w:r w:rsidRPr="00A42733">
        <w:rPr>
          <w:rFonts w:ascii="Times New Roman" w:hAnsi="Times New Roman" w:cs="Times New Roman"/>
          <w:b/>
          <w:sz w:val="20"/>
          <w:szCs w:val="20"/>
        </w:rPr>
        <w:t>Organization Vision, Mission, and Values:</w:t>
      </w:r>
    </w:p>
    <w:p w14:paraId="2B959A08" w14:textId="77777777" w:rsidR="005C0489" w:rsidRPr="00A42733" w:rsidRDefault="005C0489" w:rsidP="005C0489">
      <w:pPr>
        <w:pStyle w:val="NoSpacing"/>
        <w:tabs>
          <w:tab w:val="left" w:pos="3240"/>
        </w:tabs>
        <w:rPr>
          <w:rFonts w:ascii="Times New Roman" w:hAnsi="Times New Roman" w:cs="Times New Roman"/>
          <w:color w:val="2F5496" w:themeColor="accent1" w:themeShade="BF"/>
          <w:sz w:val="20"/>
          <w:szCs w:val="20"/>
        </w:rPr>
      </w:pPr>
    </w:p>
    <w:p w14:paraId="254300C5" w14:textId="77777777" w:rsidR="005C0489" w:rsidRDefault="00F146A7" w:rsidP="005C0489">
      <w:pPr>
        <w:pStyle w:val="NoSpacing"/>
        <w:tabs>
          <w:tab w:val="left" w:pos="3240"/>
        </w:tabs>
        <w:rPr>
          <w:rFonts w:ascii="Times New Roman" w:hAnsi="Times New Roman" w:cs="Times New Roman"/>
          <w:color w:val="2F5496" w:themeColor="accent1" w:themeShade="BF"/>
          <w:sz w:val="20"/>
          <w:szCs w:val="20"/>
        </w:rPr>
      </w:pPr>
      <w:sdt>
        <w:sdtPr>
          <w:rPr>
            <w:rFonts w:ascii="Times New Roman" w:hAnsi="Times New Roman" w:cs="Times New Roman"/>
            <w:color w:val="2F5496" w:themeColor="accent1" w:themeShade="BF"/>
            <w:sz w:val="20"/>
            <w:szCs w:val="20"/>
          </w:rPr>
          <w:alias w:val="Org Vision, Mission, Values"/>
          <w:tag w:val="OrgVisionMissionValues"/>
          <w:id w:val="240907141"/>
          <w:placeholder>
            <w:docPart w:val="BE02735FBAFF47A1882BE14C4774CFFA"/>
          </w:placeholder>
          <w:showingPlcHdr/>
        </w:sdtPr>
        <w:sdtEndPr/>
        <w:sdtContent>
          <w:r w:rsidR="005C0489" w:rsidRPr="00A42733">
            <w:rPr>
              <w:rStyle w:val="PlaceholderText"/>
              <w:rFonts w:ascii="Times New Roman" w:hAnsi="Times New Roman" w:cs="Times New Roman"/>
              <w:color w:val="2F5496" w:themeColor="accent1" w:themeShade="BF"/>
              <w:sz w:val="20"/>
              <w:szCs w:val="20"/>
            </w:rPr>
            <w:t xml:space="preserve">Enter text briefly summarizing the applicant’s </w:t>
          </w:r>
          <w:r w:rsidR="003A2FE1">
            <w:rPr>
              <w:rStyle w:val="PlaceholderText"/>
              <w:rFonts w:ascii="Times New Roman" w:hAnsi="Times New Roman" w:cs="Times New Roman"/>
              <w:color w:val="2F5496" w:themeColor="accent1" w:themeShade="BF"/>
              <w:sz w:val="20"/>
              <w:szCs w:val="20"/>
            </w:rPr>
            <w:t>vision, mission, and values</w:t>
          </w:r>
          <w:r w:rsidR="005C0489" w:rsidRPr="00A42733">
            <w:rPr>
              <w:rStyle w:val="PlaceholderText"/>
              <w:rFonts w:ascii="Times New Roman" w:hAnsi="Times New Roman" w:cs="Times New Roman"/>
              <w:color w:val="2F5496" w:themeColor="accent1" w:themeShade="BF"/>
              <w:sz w:val="20"/>
              <w:szCs w:val="20"/>
            </w:rPr>
            <w:t>.</w:t>
          </w:r>
        </w:sdtContent>
      </w:sdt>
    </w:p>
    <w:p w14:paraId="16815392" w14:textId="77777777" w:rsidR="00672879" w:rsidRPr="00A42733" w:rsidRDefault="00672879" w:rsidP="005C0489">
      <w:pPr>
        <w:pStyle w:val="NoSpacing"/>
        <w:tabs>
          <w:tab w:val="left" w:pos="3240"/>
        </w:tabs>
        <w:rPr>
          <w:rFonts w:ascii="Times New Roman" w:hAnsi="Times New Roman" w:cs="Times New Roman"/>
          <w:sz w:val="20"/>
          <w:szCs w:val="20"/>
        </w:rPr>
      </w:pPr>
    </w:p>
    <w:p w14:paraId="7A6FBEE2" w14:textId="77777777" w:rsidR="005C0489" w:rsidRPr="00A42733" w:rsidRDefault="005C0489" w:rsidP="005C0489">
      <w:pPr>
        <w:pStyle w:val="NoSpacing"/>
        <w:tabs>
          <w:tab w:val="left" w:pos="3240"/>
        </w:tabs>
        <w:rPr>
          <w:rFonts w:ascii="Times New Roman" w:hAnsi="Times New Roman" w:cs="Times New Roman"/>
          <w:sz w:val="20"/>
          <w:szCs w:val="20"/>
        </w:rPr>
      </w:pPr>
      <w:r w:rsidRPr="00A42733">
        <w:rPr>
          <w:rFonts w:ascii="Times New Roman" w:hAnsi="Times New Roman" w:cs="Times New Roman"/>
          <w:b/>
          <w:sz w:val="20"/>
          <w:szCs w:val="20"/>
        </w:rPr>
        <w:t>Geographic Areas of Focus:</w:t>
      </w:r>
    </w:p>
    <w:p w14:paraId="2BFAE2CF" w14:textId="77777777" w:rsidR="005C0489" w:rsidRPr="00A42733" w:rsidRDefault="005C0489" w:rsidP="005C0489">
      <w:pPr>
        <w:pStyle w:val="NoSpacing"/>
        <w:tabs>
          <w:tab w:val="left" w:pos="3240"/>
        </w:tabs>
        <w:rPr>
          <w:rFonts w:ascii="Times New Roman" w:hAnsi="Times New Roman" w:cs="Times New Roman"/>
          <w:color w:val="2F5496" w:themeColor="accent1" w:themeShade="BF"/>
          <w:sz w:val="20"/>
          <w:szCs w:val="20"/>
        </w:rPr>
      </w:pPr>
    </w:p>
    <w:sdt>
      <w:sdtPr>
        <w:rPr>
          <w:rFonts w:ascii="Times New Roman" w:hAnsi="Times New Roman" w:cs="Times New Roman"/>
          <w:color w:val="2F5496" w:themeColor="accent1" w:themeShade="BF"/>
          <w:sz w:val="20"/>
          <w:szCs w:val="20"/>
        </w:rPr>
        <w:alias w:val="Geographic Areas of Focus"/>
        <w:tag w:val="GeoAreasofFocus"/>
        <w:id w:val="-157846533"/>
        <w:placeholder>
          <w:docPart w:val="FA8F7E2C0A5242A1A0D67BC62C86CF89"/>
        </w:placeholder>
        <w:showingPlcHdr/>
      </w:sdtPr>
      <w:sdtEndPr/>
      <w:sdtContent>
        <w:p w14:paraId="52DBD8AB" w14:textId="77777777" w:rsidR="005C0489" w:rsidRPr="00333D3A" w:rsidRDefault="005C0489" w:rsidP="005C0489">
          <w:pPr>
            <w:pStyle w:val="NoSpacing"/>
            <w:tabs>
              <w:tab w:val="left" w:pos="3240"/>
            </w:tabs>
            <w:rPr>
              <w:rFonts w:ascii="Times New Roman" w:hAnsi="Times New Roman" w:cs="Times New Roman"/>
              <w:color w:val="2F5496" w:themeColor="accent1" w:themeShade="BF"/>
              <w:sz w:val="20"/>
              <w:szCs w:val="20"/>
            </w:rPr>
          </w:pPr>
          <w:r w:rsidRPr="00333D3A">
            <w:rPr>
              <w:rStyle w:val="PlaceholderText"/>
              <w:rFonts w:ascii="Times New Roman" w:hAnsi="Times New Roman" w:cs="Times New Roman"/>
              <w:color w:val="2F5496" w:themeColor="accent1" w:themeShade="BF"/>
              <w:sz w:val="20"/>
              <w:szCs w:val="20"/>
            </w:rPr>
            <w:t>Enter text listing the regions (states/provinces, districts, cities/towns) where the applicant has demonstrable past experience relevant t</w:t>
          </w:r>
          <w:r w:rsidR="003A2FE1">
            <w:rPr>
              <w:rStyle w:val="PlaceholderText"/>
              <w:rFonts w:ascii="Times New Roman" w:hAnsi="Times New Roman" w:cs="Times New Roman"/>
              <w:color w:val="2F5496" w:themeColor="accent1" w:themeShade="BF"/>
              <w:sz w:val="20"/>
              <w:szCs w:val="20"/>
            </w:rPr>
            <w:t>o the objectives of the project</w:t>
          </w:r>
          <w:r w:rsidRPr="006050AF">
            <w:rPr>
              <w:rStyle w:val="PlaceholderText"/>
              <w:rFonts w:ascii="Times New Roman" w:hAnsi="Times New Roman" w:cs="Times New Roman"/>
              <w:color w:val="2F5496" w:themeColor="accent1" w:themeShade="BF"/>
              <w:sz w:val="20"/>
              <w:szCs w:val="20"/>
            </w:rPr>
            <w:t>.</w:t>
          </w:r>
        </w:p>
      </w:sdtContent>
    </w:sdt>
    <w:p w14:paraId="5713FE2C" w14:textId="77777777" w:rsidR="005C0489" w:rsidRPr="00A42733" w:rsidRDefault="005C0489" w:rsidP="005C0489">
      <w:pPr>
        <w:pStyle w:val="NoSpacing"/>
        <w:tabs>
          <w:tab w:val="left" w:pos="3240"/>
        </w:tabs>
        <w:rPr>
          <w:rFonts w:ascii="Times New Roman" w:hAnsi="Times New Roman" w:cs="Times New Roman"/>
          <w:sz w:val="20"/>
          <w:szCs w:val="20"/>
        </w:rPr>
      </w:pPr>
    </w:p>
    <w:p w14:paraId="350AC6F6" w14:textId="77777777" w:rsidR="005C0489" w:rsidRPr="00A42733" w:rsidRDefault="005C0489" w:rsidP="005C0489">
      <w:pPr>
        <w:pStyle w:val="NoSpacing"/>
        <w:tabs>
          <w:tab w:val="left" w:pos="3240"/>
        </w:tabs>
        <w:rPr>
          <w:rFonts w:ascii="Times New Roman" w:hAnsi="Times New Roman" w:cs="Times New Roman"/>
          <w:b/>
          <w:sz w:val="20"/>
          <w:szCs w:val="20"/>
        </w:rPr>
      </w:pPr>
      <w:r w:rsidRPr="00A42733">
        <w:rPr>
          <w:rFonts w:ascii="Times New Roman" w:hAnsi="Times New Roman" w:cs="Times New Roman"/>
          <w:b/>
          <w:sz w:val="20"/>
          <w:szCs w:val="20"/>
        </w:rPr>
        <w:t>Tax ID:</w:t>
      </w:r>
      <w:r w:rsidRPr="00A42733">
        <w:rPr>
          <w:rFonts w:ascii="Times New Roman" w:hAnsi="Times New Roman" w:cs="Times New Roman"/>
          <w:b/>
          <w:sz w:val="20"/>
          <w:szCs w:val="20"/>
        </w:rPr>
        <w:tab/>
      </w:r>
      <w:sdt>
        <w:sdtPr>
          <w:rPr>
            <w:rFonts w:ascii="Times New Roman" w:hAnsi="Times New Roman" w:cs="Times New Roman"/>
            <w:color w:val="2F5496" w:themeColor="accent1" w:themeShade="BF"/>
            <w:sz w:val="20"/>
            <w:szCs w:val="20"/>
          </w:rPr>
          <w:alias w:val="Tax ID"/>
          <w:tag w:val="TaxID"/>
          <w:id w:val="-690605613"/>
          <w:placeholder>
            <w:docPart w:val="238D03077D7648B386F83C9E0B3F8C64"/>
          </w:placeholder>
          <w:showingPlcHdr/>
          <w:text/>
        </w:sdtPr>
        <w:sdtEndPr>
          <w:rPr>
            <w:color w:val="auto"/>
          </w:rPr>
        </w:sdtEndPr>
        <w:sdtContent>
          <w:r>
            <w:rPr>
              <w:rStyle w:val="PlaceholderText"/>
              <w:rFonts w:ascii="Times New Roman" w:hAnsi="Times New Roman" w:cs="Times New Roman"/>
              <w:color w:val="2F5496" w:themeColor="accent1" w:themeShade="BF"/>
              <w:sz w:val="20"/>
              <w:szCs w:val="20"/>
            </w:rPr>
            <w:t>Enter Tax ID number</w:t>
          </w:r>
        </w:sdtContent>
      </w:sdt>
    </w:p>
    <w:p w14:paraId="797F9132" w14:textId="77777777" w:rsidR="005C0489" w:rsidRPr="00A42733" w:rsidRDefault="005C0489" w:rsidP="005C0489">
      <w:pPr>
        <w:pStyle w:val="NoSpacing"/>
        <w:tabs>
          <w:tab w:val="left" w:pos="3240"/>
        </w:tabs>
        <w:rPr>
          <w:rFonts w:ascii="Times New Roman" w:hAnsi="Times New Roman" w:cs="Times New Roman"/>
          <w:b/>
          <w:sz w:val="20"/>
          <w:szCs w:val="20"/>
        </w:rPr>
      </w:pPr>
      <w:r w:rsidRPr="00A42733">
        <w:rPr>
          <w:rFonts w:ascii="Times New Roman" w:hAnsi="Times New Roman" w:cs="Times New Roman"/>
          <w:b/>
          <w:sz w:val="20"/>
          <w:szCs w:val="20"/>
        </w:rPr>
        <w:t>DUNS Number:</w:t>
      </w:r>
      <w:r w:rsidRPr="00A42733">
        <w:rPr>
          <w:rFonts w:ascii="Times New Roman" w:hAnsi="Times New Roman" w:cs="Times New Roman"/>
          <w:b/>
          <w:sz w:val="20"/>
          <w:szCs w:val="20"/>
        </w:rPr>
        <w:tab/>
      </w:r>
      <w:sdt>
        <w:sdtPr>
          <w:rPr>
            <w:rFonts w:ascii="Times New Roman" w:hAnsi="Times New Roman" w:cs="Times New Roman"/>
            <w:color w:val="2F5496" w:themeColor="accent1" w:themeShade="BF"/>
            <w:sz w:val="20"/>
            <w:szCs w:val="20"/>
          </w:rPr>
          <w:alias w:val="DUNS Number"/>
          <w:tag w:val="DUNSNo"/>
          <w:id w:val="2006549065"/>
          <w:placeholder>
            <w:docPart w:val="772E6CF96F87489B9A01BD355696C686"/>
          </w:placeholder>
          <w:showingPlcHdr/>
          <w:text/>
        </w:sdtPr>
        <w:sdtEndPr/>
        <w:sdtContent>
          <w:r>
            <w:rPr>
              <w:rStyle w:val="PlaceholderText"/>
              <w:rFonts w:ascii="Times New Roman" w:hAnsi="Times New Roman" w:cs="Times New Roman"/>
              <w:color w:val="2F5496" w:themeColor="accent1" w:themeShade="BF"/>
              <w:sz w:val="20"/>
              <w:szCs w:val="20"/>
            </w:rPr>
            <w:t>Enter DUNS number</w:t>
          </w:r>
        </w:sdtContent>
      </w:sdt>
    </w:p>
    <w:p w14:paraId="2DF23675" w14:textId="77777777" w:rsidR="005C0489" w:rsidRPr="00A42733" w:rsidRDefault="005C0489" w:rsidP="005C0489">
      <w:pPr>
        <w:pStyle w:val="NoSpacing"/>
        <w:tabs>
          <w:tab w:val="left" w:pos="3240"/>
        </w:tabs>
        <w:rPr>
          <w:rFonts w:ascii="Times New Roman" w:hAnsi="Times New Roman" w:cs="Times New Roman"/>
          <w:b/>
          <w:sz w:val="20"/>
          <w:szCs w:val="20"/>
        </w:rPr>
      </w:pPr>
      <w:r w:rsidRPr="00A42733">
        <w:rPr>
          <w:rFonts w:ascii="Times New Roman" w:hAnsi="Times New Roman" w:cs="Times New Roman"/>
          <w:b/>
          <w:sz w:val="20"/>
          <w:szCs w:val="20"/>
        </w:rPr>
        <w:t>Number of Employees:</w:t>
      </w:r>
      <w:r w:rsidRPr="00A42733">
        <w:rPr>
          <w:rFonts w:ascii="Times New Roman" w:hAnsi="Times New Roman" w:cs="Times New Roman"/>
          <w:b/>
          <w:sz w:val="20"/>
          <w:szCs w:val="20"/>
        </w:rPr>
        <w:tab/>
      </w:r>
      <w:sdt>
        <w:sdtPr>
          <w:rPr>
            <w:rFonts w:ascii="Times New Roman" w:hAnsi="Times New Roman" w:cs="Times New Roman"/>
            <w:color w:val="2F5496" w:themeColor="accent1" w:themeShade="BF"/>
            <w:sz w:val="20"/>
            <w:szCs w:val="20"/>
          </w:rPr>
          <w:alias w:val="No. of Employees"/>
          <w:tag w:val="#Employees"/>
          <w:id w:val="-275099476"/>
          <w:placeholder>
            <w:docPart w:val="AFDDFB3D5AA54D91B5EE54718548E4FF"/>
          </w:placeholder>
          <w:showingPlcHdr/>
          <w:text/>
        </w:sdtPr>
        <w:sdtEndPr/>
        <w:sdtContent>
          <w:r>
            <w:rPr>
              <w:rStyle w:val="PlaceholderText"/>
              <w:rFonts w:ascii="Times New Roman" w:hAnsi="Times New Roman" w:cs="Times New Roman"/>
              <w:color w:val="2F5496" w:themeColor="accent1" w:themeShade="BF"/>
              <w:sz w:val="20"/>
              <w:szCs w:val="20"/>
            </w:rPr>
            <w:t>Enter number only</w:t>
          </w:r>
        </w:sdtContent>
      </w:sdt>
    </w:p>
    <w:p w14:paraId="401FF3C1" w14:textId="77777777" w:rsidR="005C0489" w:rsidRPr="00A42733" w:rsidRDefault="005C0489" w:rsidP="005C0489">
      <w:pPr>
        <w:pStyle w:val="NoSpacing"/>
        <w:tabs>
          <w:tab w:val="left" w:pos="3240"/>
        </w:tabs>
        <w:rPr>
          <w:rFonts w:ascii="Times New Roman" w:hAnsi="Times New Roman" w:cs="Times New Roman"/>
          <w:b/>
          <w:noProof/>
          <w:sz w:val="20"/>
          <w:szCs w:val="20"/>
        </w:rPr>
      </w:pPr>
    </w:p>
    <w:p w14:paraId="24D7175F" w14:textId="77777777" w:rsidR="005C0489" w:rsidRPr="00A42733" w:rsidRDefault="005C0489" w:rsidP="005C0489">
      <w:pPr>
        <w:pStyle w:val="NoSpacing"/>
        <w:tabs>
          <w:tab w:val="left" w:pos="3240"/>
        </w:tabs>
        <w:rPr>
          <w:rFonts w:ascii="Times New Roman" w:hAnsi="Times New Roman" w:cs="Times New Roman"/>
          <w:bCs/>
          <w:noProof/>
          <w:sz w:val="20"/>
          <w:szCs w:val="20"/>
        </w:rPr>
      </w:pPr>
      <w:r w:rsidRPr="00A42733">
        <w:rPr>
          <w:rFonts w:ascii="Times New Roman" w:hAnsi="Times New Roman" w:cs="Times New Roman"/>
          <w:b/>
          <w:bCs/>
          <w:noProof/>
          <w:sz w:val="20"/>
          <w:szCs w:val="20"/>
        </w:rPr>
        <w:t>Please provide the full names of people in the following positions:</w:t>
      </w:r>
    </w:p>
    <w:p w14:paraId="6AA84C55" w14:textId="77777777" w:rsidR="005C0489" w:rsidRPr="00A42733" w:rsidRDefault="005C0489" w:rsidP="005C0489">
      <w:pPr>
        <w:pStyle w:val="NoSpacing"/>
        <w:tabs>
          <w:tab w:val="left" w:pos="3240"/>
        </w:tabs>
        <w:rPr>
          <w:rFonts w:ascii="Times New Roman" w:hAnsi="Times New Roman" w:cs="Times New Roman"/>
          <w:bCs/>
          <w:noProof/>
          <w:sz w:val="20"/>
          <w:szCs w:val="20"/>
        </w:rPr>
      </w:pPr>
    </w:p>
    <w:p w14:paraId="55855B41" w14:textId="77777777" w:rsidR="005C0489" w:rsidRPr="00A42733" w:rsidRDefault="005C0489" w:rsidP="005C0489">
      <w:pPr>
        <w:pStyle w:val="NoSpacing"/>
        <w:tabs>
          <w:tab w:val="left" w:pos="3240"/>
        </w:tabs>
        <w:rPr>
          <w:rFonts w:ascii="Times New Roman" w:hAnsi="Times New Roman" w:cs="Times New Roman"/>
          <w:b/>
          <w:sz w:val="20"/>
          <w:szCs w:val="20"/>
        </w:rPr>
      </w:pPr>
      <w:r w:rsidRPr="00A42733">
        <w:rPr>
          <w:rFonts w:ascii="Times New Roman" w:hAnsi="Times New Roman" w:cs="Times New Roman"/>
          <w:b/>
          <w:sz w:val="20"/>
          <w:szCs w:val="20"/>
        </w:rPr>
        <w:t>President</w:t>
      </w:r>
      <w:r w:rsidR="000F0F62">
        <w:rPr>
          <w:rFonts w:ascii="Times New Roman" w:hAnsi="Times New Roman" w:cs="Times New Roman"/>
          <w:b/>
          <w:sz w:val="20"/>
          <w:szCs w:val="20"/>
        </w:rPr>
        <w:t>/Director</w:t>
      </w:r>
      <w:r>
        <w:rPr>
          <w:rFonts w:ascii="Times New Roman" w:hAnsi="Times New Roman" w:cs="Times New Roman"/>
          <w:b/>
          <w:sz w:val="20"/>
          <w:szCs w:val="20"/>
        </w:rPr>
        <w:t xml:space="preserve"> or Equivalent</w:t>
      </w:r>
      <w:r w:rsidRPr="00A42733">
        <w:rPr>
          <w:rFonts w:ascii="Times New Roman" w:hAnsi="Times New Roman" w:cs="Times New Roman"/>
          <w:b/>
          <w:sz w:val="20"/>
          <w:szCs w:val="20"/>
        </w:rPr>
        <w:tab/>
      </w:r>
      <w:sdt>
        <w:sdtPr>
          <w:rPr>
            <w:rFonts w:ascii="Times New Roman" w:hAnsi="Times New Roman" w:cs="Times New Roman"/>
            <w:color w:val="2F5496" w:themeColor="accent1" w:themeShade="BF"/>
            <w:sz w:val="20"/>
            <w:szCs w:val="20"/>
          </w:rPr>
          <w:alias w:val="CEO/President"/>
          <w:tag w:val="CEOPres"/>
          <w:id w:val="2017420992"/>
          <w:placeholder>
            <w:docPart w:val="C652A75A49AF41269DF19E8D12344FD3"/>
          </w:placeholder>
          <w:showingPlcHdr/>
          <w:text/>
        </w:sdtPr>
        <w:sdtEndPr/>
        <w:sdtContent>
          <w:r>
            <w:rPr>
              <w:rStyle w:val="PlaceholderText"/>
              <w:rFonts w:ascii="Times New Roman" w:hAnsi="Times New Roman" w:cs="Times New Roman"/>
              <w:color w:val="2F5496" w:themeColor="accent1" w:themeShade="BF"/>
              <w:sz w:val="20"/>
              <w:szCs w:val="20"/>
            </w:rPr>
            <w:t>Enter name of President</w:t>
          </w:r>
          <w:r w:rsidR="000F0F62">
            <w:rPr>
              <w:rStyle w:val="PlaceholderText"/>
              <w:rFonts w:ascii="Times New Roman" w:hAnsi="Times New Roman" w:cs="Times New Roman"/>
              <w:color w:val="2F5496" w:themeColor="accent1" w:themeShade="BF"/>
              <w:sz w:val="20"/>
              <w:szCs w:val="20"/>
            </w:rPr>
            <w:t>/Director</w:t>
          </w:r>
          <w:r>
            <w:rPr>
              <w:rStyle w:val="PlaceholderText"/>
              <w:rFonts w:ascii="Times New Roman" w:hAnsi="Times New Roman" w:cs="Times New Roman"/>
              <w:color w:val="2F5496" w:themeColor="accent1" w:themeShade="BF"/>
              <w:sz w:val="20"/>
              <w:szCs w:val="20"/>
            </w:rPr>
            <w:t xml:space="preserve"> or equivalent</w:t>
          </w:r>
        </w:sdtContent>
      </w:sdt>
    </w:p>
    <w:p w14:paraId="780AA88C" w14:textId="77777777" w:rsidR="005C0489" w:rsidRPr="00A42733" w:rsidRDefault="000F0F62" w:rsidP="005C0489">
      <w:pPr>
        <w:pStyle w:val="NoSpacing"/>
        <w:tabs>
          <w:tab w:val="left" w:pos="3240"/>
        </w:tabs>
        <w:rPr>
          <w:rFonts w:ascii="Times New Roman" w:hAnsi="Times New Roman" w:cs="Times New Roman"/>
          <w:b/>
          <w:sz w:val="20"/>
          <w:szCs w:val="20"/>
        </w:rPr>
      </w:pPr>
      <w:r>
        <w:rPr>
          <w:rFonts w:ascii="Times New Roman" w:hAnsi="Times New Roman" w:cs="Times New Roman"/>
          <w:b/>
          <w:sz w:val="20"/>
          <w:szCs w:val="20"/>
        </w:rPr>
        <w:t>Finance Director</w:t>
      </w:r>
      <w:r w:rsidR="005C0489" w:rsidRPr="00A42733">
        <w:rPr>
          <w:rFonts w:ascii="Times New Roman" w:hAnsi="Times New Roman" w:cs="Times New Roman"/>
          <w:b/>
          <w:sz w:val="20"/>
          <w:szCs w:val="20"/>
        </w:rPr>
        <w:t xml:space="preserve"> or Equivalent</w:t>
      </w:r>
      <w:r w:rsidR="005C0489" w:rsidRPr="00A42733">
        <w:rPr>
          <w:rFonts w:ascii="Times New Roman" w:hAnsi="Times New Roman" w:cs="Times New Roman"/>
          <w:b/>
          <w:sz w:val="20"/>
          <w:szCs w:val="20"/>
        </w:rPr>
        <w:tab/>
      </w:r>
      <w:sdt>
        <w:sdtPr>
          <w:rPr>
            <w:rFonts w:ascii="Times New Roman" w:hAnsi="Times New Roman" w:cs="Times New Roman"/>
            <w:color w:val="2F5496" w:themeColor="accent1" w:themeShade="BF"/>
            <w:sz w:val="20"/>
            <w:szCs w:val="20"/>
          </w:rPr>
          <w:alias w:val="CFO"/>
          <w:tag w:val="CFO"/>
          <w:id w:val="-1803607789"/>
          <w:placeholder>
            <w:docPart w:val="AE9494CC207140CB93F7778536AA219A"/>
          </w:placeholder>
          <w:showingPlcHdr/>
          <w:text/>
        </w:sdtPr>
        <w:sdtEndPr/>
        <w:sdtContent>
          <w:r w:rsidR="005C0489">
            <w:rPr>
              <w:rStyle w:val="PlaceholderText"/>
              <w:rFonts w:ascii="Times New Roman" w:hAnsi="Times New Roman" w:cs="Times New Roman"/>
              <w:color w:val="2F5496" w:themeColor="accent1" w:themeShade="BF"/>
              <w:sz w:val="20"/>
              <w:szCs w:val="20"/>
            </w:rPr>
            <w:t xml:space="preserve">Enter name of </w:t>
          </w:r>
          <w:r>
            <w:rPr>
              <w:rStyle w:val="PlaceholderText"/>
              <w:rFonts w:ascii="Times New Roman" w:hAnsi="Times New Roman" w:cs="Times New Roman"/>
              <w:color w:val="2F5496" w:themeColor="accent1" w:themeShade="BF"/>
              <w:sz w:val="20"/>
              <w:szCs w:val="20"/>
            </w:rPr>
            <w:t>Finance Director</w:t>
          </w:r>
          <w:r w:rsidR="005C0489">
            <w:rPr>
              <w:rStyle w:val="PlaceholderText"/>
              <w:rFonts w:ascii="Times New Roman" w:hAnsi="Times New Roman" w:cs="Times New Roman"/>
              <w:color w:val="2F5496" w:themeColor="accent1" w:themeShade="BF"/>
              <w:sz w:val="20"/>
              <w:szCs w:val="20"/>
            </w:rPr>
            <w:t xml:space="preserve"> or equivalent</w:t>
          </w:r>
        </w:sdtContent>
      </w:sdt>
    </w:p>
    <w:p w14:paraId="4BF0FE31" w14:textId="77777777" w:rsidR="005C0489" w:rsidRPr="00A42733" w:rsidRDefault="005C0489" w:rsidP="005C0489">
      <w:pPr>
        <w:pStyle w:val="NoSpacing"/>
        <w:tabs>
          <w:tab w:val="left" w:pos="3240"/>
        </w:tabs>
        <w:rPr>
          <w:rFonts w:ascii="Times New Roman" w:hAnsi="Times New Roman" w:cs="Times New Roman"/>
          <w:b/>
          <w:sz w:val="20"/>
          <w:szCs w:val="20"/>
        </w:rPr>
      </w:pPr>
    </w:p>
    <w:p w14:paraId="7754770A" w14:textId="77777777" w:rsidR="005C0489" w:rsidRPr="00A42733" w:rsidRDefault="005C0489" w:rsidP="005C0489">
      <w:pPr>
        <w:pStyle w:val="NoSpacing"/>
        <w:tabs>
          <w:tab w:val="left" w:pos="3240"/>
        </w:tabs>
        <w:rPr>
          <w:rFonts w:ascii="Times New Roman" w:hAnsi="Times New Roman" w:cs="Times New Roman"/>
          <w:b/>
          <w:sz w:val="20"/>
          <w:szCs w:val="20"/>
        </w:rPr>
      </w:pPr>
      <w:r w:rsidRPr="00A42733">
        <w:rPr>
          <w:rFonts w:ascii="Times New Roman" w:hAnsi="Times New Roman" w:cs="Times New Roman"/>
          <w:b/>
          <w:sz w:val="20"/>
          <w:szCs w:val="20"/>
        </w:rPr>
        <w:t>Is there a Board of Directors?</w:t>
      </w:r>
      <w:r w:rsidRPr="00A42733">
        <w:rPr>
          <w:rFonts w:ascii="Times New Roman" w:hAnsi="Times New Roman" w:cs="Times New Roman"/>
          <w:b/>
          <w:sz w:val="20"/>
          <w:szCs w:val="20"/>
        </w:rPr>
        <w:tab/>
      </w:r>
      <w:sdt>
        <w:sdtPr>
          <w:rPr>
            <w:rFonts w:ascii="Times New Roman" w:hAnsi="Times New Roman" w:cs="Times New Roman"/>
            <w:color w:val="2F5496" w:themeColor="accent1" w:themeShade="BF"/>
            <w:sz w:val="20"/>
            <w:szCs w:val="20"/>
          </w:rPr>
          <w:alias w:val="BoD (Y/N)"/>
          <w:tag w:val="BoDYN"/>
          <w:id w:val="-1064109321"/>
          <w:placeholder>
            <w:docPart w:val="D5C4E929671B4B459ECC3AAE47783C4C"/>
          </w:placeholder>
          <w:showingPlcHdr/>
          <w:dropDownList>
            <w:listItem w:value="Choose an item."/>
            <w:listItem w:displayText="Yes" w:value="Yes"/>
            <w:listItem w:displayText="No" w:value="No"/>
          </w:dropDownList>
        </w:sdtPr>
        <w:sdtEndPr/>
        <w:sdtContent>
          <w:r>
            <w:rPr>
              <w:rStyle w:val="PlaceholderText"/>
              <w:rFonts w:ascii="Times New Roman" w:hAnsi="Times New Roman" w:cs="Times New Roman"/>
              <w:color w:val="2F5496" w:themeColor="accent1" w:themeShade="BF"/>
              <w:sz w:val="20"/>
              <w:szCs w:val="20"/>
            </w:rPr>
            <w:t>Select “yes” or “no”</w:t>
          </w:r>
        </w:sdtContent>
      </w:sdt>
    </w:p>
    <w:p w14:paraId="7E67A148" w14:textId="77777777" w:rsidR="005C0489" w:rsidRPr="00A42733" w:rsidRDefault="005C0489" w:rsidP="005C0489">
      <w:pPr>
        <w:pStyle w:val="NoSpacing"/>
        <w:tabs>
          <w:tab w:val="left" w:pos="3240"/>
        </w:tabs>
        <w:ind w:left="270"/>
        <w:rPr>
          <w:rFonts w:ascii="Times New Roman" w:hAnsi="Times New Roman" w:cs="Times New Roman"/>
          <w:sz w:val="20"/>
          <w:szCs w:val="20"/>
        </w:rPr>
      </w:pPr>
    </w:p>
    <w:p w14:paraId="68A341A9" w14:textId="77777777" w:rsidR="005C0489" w:rsidRPr="00A42733" w:rsidRDefault="005C0489" w:rsidP="005C0489">
      <w:pPr>
        <w:pStyle w:val="NoSpacing"/>
        <w:tabs>
          <w:tab w:val="left" w:pos="3240"/>
        </w:tabs>
        <w:rPr>
          <w:rFonts w:ascii="Times New Roman" w:hAnsi="Times New Roman" w:cs="Times New Roman"/>
          <w:i/>
          <w:sz w:val="20"/>
          <w:szCs w:val="20"/>
        </w:rPr>
      </w:pPr>
      <w:r w:rsidRPr="00A42733">
        <w:rPr>
          <w:rFonts w:ascii="Times New Roman" w:hAnsi="Times New Roman" w:cs="Times New Roman"/>
          <w:i/>
          <w:sz w:val="20"/>
          <w:szCs w:val="20"/>
        </w:rPr>
        <w:t>If “yes”, please respond to the following questions</w:t>
      </w:r>
      <w:r w:rsidRPr="00A42733">
        <w:rPr>
          <w:rFonts w:ascii="Times New Roman" w:hAnsi="Times New Roman" w:cs="Times New Roman"/>
          <w:sz w:val="20"/>
          <w:szCs w:val="20"/>
        </w:rPr>
        <w:t>:</w:t>
      </w:r>
    </w:p>
    <w:p w14:paraId="5A1AEFFF" w14:textId="77777777" w:rsidR="005C0489" w:rsidRPr="00A42733" w:rsidRDefault="005C0489" w:rsidP="005C0489">
      <w:pPr>
        <w:pStyle w:val="NoSpacing"/>
        <w:tabs>
          <w:tab w:val="left" w:pos="3240"/>
        </w:tabs>
        <w:ind w:left="180"/>
        <w:rPr>
          <w:rFonts w:ascii="Times New Roman" w:hAnsi="Times New Roman" w:cs="Times New Roman"/>
          <w:sz w:val="20"/>
          <w:szCs w:val="20"/>
        </w:rPr>
      </w:pPr>
    </w:p>
    <w:p w14:paraId="5675F04A" w14:textId="77777777" w:rsidR="005C0489" w:rsidRPr="00A42733" w:rsidRDefault="005C0489" w:rsidP="005C0489">
      <w:pPr>
        <w:pStyle w:val="NoSpacing"/>
        <w:tabs>
          <w:tab w:val="left" w:pos="3240"/>
        </w:tabs>
        <w:rPr>
          <w:rFonts w:ascii="Times New Roman" w:hAnsi="Times New Roman" w:cs="Times New Roman"/>
          <w:sz w:val="20"/>
          <w:szCs w:val="20"/>
        </w:rPr>
      </w:pPr>
      <w:r w:rsidRPr="00A42733">
        <w:rPr>
          <w:rFonts w:ascii="Times New Roman" w:hAnsi="Times New Roman" w:cs="Times New Roman"/>
          <w:i/>
          <w:sz w:val="20"/>
          <w:szCs w:val="20"/>
        </w:rPr>
        <w:t>How many members?</w:t>
      </w:r>
      <w:r w:rsidRPr="00A42733">
        <w:rPr>
          <w:rFonts w:ascii="Times New Roman" w:hAnsi="Times New Roman" w:cs="Times New Roman"/>
          <w:b/>
          <w:sz w:val="20"/>
          <w:szCs w:val="20"/>
        </w:rPr>
        <w:tab/>
      </w:r>
      <w:sdt>
        <w:sdtPr>
          <w:rPr>
            <w:rFonts w:ascii="Times New Roman" w:hAnsi="Times New Roman" w:cs="Times New Roman"/>
            <w:color w:val="2F5496" w:themeColor="accent1" w:themeShade="BF"/>
            <w:sz w:val="20"/>
            <w:szCs w:val="20"/>
          </w:rPr>
          <w:alias w:val="BoD (No. of Members)"/>
          <w:tag w:val="BoD#members"/>
          <w:id w:val="227576754"/>
          <w:placeholder>
            <w:docPart w:val="B4C776B228CB4616A73E20F15ECC59A7"/>
          </w:placeholder>
          <w:showingPlcHdr/>
          <w:text/>
        </w:sdtPr>
        <w:sdtEndPr/>
        <w:sdtContent>
          <w:r>
            <w:rPr>
              <w:rStyle w:val="PlaceholderText"/>
              <w:rFonts w:ascii="Times New Roman" w:hAnsi="Times New Roman" w:cs="Times New Roman"/>
              <w:color w:val="2F5496" w:themeColor="accent1" w:themeShade="BF"/>
              <w:sz w:val="20"/>
              <w:szCs w:val="20"/>
            </w:rPr>
            <w:t>Enter number only (if applicable)</w:t>
          </w:r>
        </w:sdtContent>
      </w:sdt>
    </w:p>
    <w:p w14:paraId="05901AE2" w14:textId="77777777" w:rsidR="005C0489" w:rsidRPr="00A42733" w:rsidRDefault="005C0489" w:rsidP="005C0489">
      <w:pPr>
        <w:pStyle w:val="NoSpacing"/>
        <w:tabs>
          <w:tab w:val="left" w:pos="3240"/>
        </w:tabs>
        <w:rPr>
          <w:rFonts w:ascii="Times New Roman" w:hAnsi="Times New Roman" w:cs="Times New Roman"/>
          <w:b/>
          <w:color w:val="2F5496" w:themeColor="accent1" w:themeShade="BF"/>
          <w:sz w:val="20"/>
          <w:szCs w:val="20"/>
        </w:rPr>
      </w:pPr>
      <w:r w:rsidRPr="00A42733">
        <w:rPr>
          <w:rFonts w:ascii="Times New Roman" w:hAnsi="Times New Roman" w:cs="Times New Roman"/>
          <w:i/>
          <w:sz w:val="20"/>
          <w:szCs w:val="20"/>
        </w:rPr>
        <w:t>Chairperson’s name?</w:t>
      </w:r>
      <w:r w:rsidRPr="00A42733">
        <w:rPr>
          <w:rFonts w:ascii="Times New Roman" w:hAnsi="Times New Roman" w:cs="Times New Roman"/>
          <w:b/>
          <w:color w:val="2F5496" w:themeColor="accent1" w:themeShade="BF"/>
          <w:sz w:val="20"/>
          <w:szCs w:val="20"/>
        </w:rPr>
        <w:tab/>
      </w:r>
      <w:sdt>
        <w:sdtPr>
          <w:rPr>
            <w:rFonts w:ascii="Times New Roman" w:hAnsi="Times New Roman" w:cs="Times New Roman"/>
            <w:color w:val="2F5496" w:themeColor="accent1" w:themeShade="BF"/>
            <w:sz w:val="20"/>
            <w:szCs w:val="20"/>
          </w:rPr>
          <w:alias w:val="BoD (Chairperson)"/>
          <w:tag w:val="BoDChairperson"/>
          <w:id w:val="-713889914"/>
          <w:placeholder>
            <w:docPart w:val="BF0963E71FBA42D6B80249ABDAD3A9BE"/>
          </w:placeholder>
          <w:showingPlcHdr/>
          <w:text/>
        </w:sdtPr>
        <w:sdtEndPr/>
        <w:sdtContent>
          <w:r>
            <w:rPr>
              <w:rStyle w:val="PlaceholderText"/>
              <w:rFonts w:ascii="Times New Roman" w:hAnsi="Times New Roman" w:cs="Times New Roman"/>
              <w:color w:val="2F5496" w:themeColor="accent1" w:themeShade="BF"/>
              <w:sz w:val="20"/>
              <w:szCs w:val="20"/>
            </w:rPr>
            <w:t>Enter name of Chairperson of the Board (if applicable)</w:t>
          </w:r>
        </w:sdtContent>
      </w:sdt>
    </w:p>
    <w:p w14:paraId="0463F4F8" w14:textId="77777777" w:rsidR="005C0489" w:rsidRPr="00A42733" w:rsidRDefault="005C0489" w:rsidP="005C0489">
      <w:pPr>
        <w:pStyle w:val="NoSpacing"/>
        <w:tabs>
          <w:tab w:val="left" w:pos="3240"/>
        </w:tabs>
        <w:rPr>
          <w:rFonts w:ascii="Times New Roman" w:hAnsi="Times New Roman" w:cs="Times New Roman"/>
          <w:b/>
          <w:color w:val="2F5496" w:themeColor="accent1" w:themeShade="BF"/>
          <w:sz w:val="20"/>
          <w:szCs w:val="20"/>
        </w:rPr>
      </w:pPr>
      <w:r w:rsidRPr="00A42733">
        <w:rPr>
          <w:rFonts w:ascii="Times New Roman" w:hAnsi="Times New Roman" w:cs="Times New Roman"/>
          <w:i/>
          <w:sz w:val="20"/>
          <w:szCs w:val="20"/>
        </w:rPr>
        <w:t>Other members names?</w:t>
      </w:r>
      <w:r w:rsidRPr="00A42733">
        <w:rPr>
          <w:rFonts w:ascii="Times New Roman" w:hAnsi="Times New Roman" w:cs="Times New Roman"/>
          <w:color w:val="2F5496" w:themeColor="accent1" w:themeShade="BF"/>
          <w:sz w:val="20"/>
          <w:szCs w:val="20"/>
        </w:rPr>
        <w:tab/>
      </w:r>
      <w:sdt>
        <w:sdtPr>
          <w:rPr>
            <w:rFonts w:ascii="Times New Roman" w:hAnsi="Times New Roman" w:cs="Times New Roman"/>
            <w:color w:val="2F5496" w:themeColor="accent1" w:themeShade="BF"/>
            <w:sz w:val="20"/>
            <w:szCs w:val="20"/>
          </w:rPr>
          <w:alias w:val="BoD (Member 1)"/>
          <w:tag w:val="BodMember1"/>
          <w:id w:val="-212115998"/>
          <w:placeholder>
            <w:docPart w:val="748494D3005F4AAD8A624E807050BFED"/>
          </w:placeholder>
          <w:showingPlcHdr/>
          <w:text/>
        </w:sdtPr>
        <w:sdtEndPr/>
        <w:sdtContent>
          <w:r>
            <w:rPr>
              <w:rStyle w:val="PlaceholderText"/>
              <w:rFonts w:ascii="Times New Roman" w:hAnsi="Times New Roman" w:cs="Times New Roman"/>
              <w:color w:val="2F5496" w:themeColor="accent1" w:themeShade="BF"/>
              <w:sz w:val="20"/>
              <w:szCs w:val="20"/>
            </w:rPr>
            <w:t>Name of board member (if applicable) – One name per line</w:t>
          </w:r>
        </w:sdtContent>
      </w:sdt>
    </w:p>
    <w:p w14:paraId="09B98FA9" w14:textId="77777777" w:rsidR="005C0489" w:rsidRPr="00A42733" w:rsidRDefault="005C0489" w:rsidP="005C0489">
      <w:pPr>
        <w:pStyle w:val="NoSpacing"/>
        <w:tabs>
          <w:tab w:val="left" w:pos="3240"/>
        </w:tabs>
        <w:ind w:left="180"/>
        <w:rPr>
          <w:rFonts w:ascii="Times New Roman" w:hAnsi="Times New Roman" w:cs="Times New Roman"/>
          <w:b/>
          <w:color w:val="2F5496" w:themeColor="accent1" w:themeShade="BF"/>
          <w:sz w:val="20"/>
          <w:szCs w:val="20"/>
        </w:rPr>
      </w:pPr>
      <w:r w:rsidRPr="00A42733">
        <w:rPr>
          <w:rFonts w:ascii="Times New Roman" w:hAnsi="Times New Roman" w:cs="Times New Roman"/>
          <w:b/>
          <w:color w:val="2F5496" w:themeColor="accent1" w:themeShade="BF"/>
          <w:sz w:val="20"/>
          <w:szCs w:val="20"/>
        </w:rPr>
        <w:tab/>
      </w:r>
      <w:sdt>
        <w:sdtPr>
          <w:rPr>
            <w:rFonts w:ascii="Times New Roman" w:hAnsi="Times New Roman" w:cs="Times New Roman"/>
            <w:color w:val="2F5496" w:themeColor="accent1" w:themeShade="BF"/>
            <w:sz w:val="20"/>
            <w:szCs w:val="20"/>
          </w:rPr>
          <w:alias w:val="BoD (Member 2)"/>
          <w:tag w:val="BoDMember2"/>
          <w:id w:val="1121424526"/>
          <w:placeholder>
            <w:docPart w:val="545076E13CA44820A43BFD0F2EAAFFEF"/>
          </w:placeholder>
          <w:showingPlcHdr/>
          <w:text/>
        </w:sdtPr>
        <w:sdtEndPr/>
        <w:sdtContent>
          <w:r w:rsidRPr="006C5D11">
            <w:rPr>
              <w:rStyle w:val="PlaceholderText"/>
              <w:rFonts w:ascii="Times New Roman" w:hAnsi="Times New Roman" w:cs="Times New Roman"/>
              <w:color w:val="2F5496" w:themeColor="accent1" w:themeShade="BF"/>
              <w:sz w:val="20"/>
              <w:szCs w:val="20"/>
            </w:rPr>
            <w:t xml:space="preserve">Name of </w:t>
          </w:r>
          <w:r>
            <w:rPr>
              <w:rStyle w:val="PlaceholderText"/>
              <w:rFonts w:ascii="Times New Roman" w:hAnsi="Times New Roman" w:cs="Times New Roman"/>
              <w:color w:val="2F5496" w:themeColor="accent1" w:themeShade="BF"/>
              <w:sz w:val="20"/>
              <w:szCs w:val="20"/>
            </w:rPr>
            <w:t>board member (if applicable)</w:t>
          </w:r>
        </w:sdtContent>
      </w:sdt>
    </w:p>
    <w:p w14:paraId="2EC8F766" w14:textId="77777777" w:rsidR="005C0489" w:rsidRPr="00A42733" w:rsidRDefault="005C0489" w:rsidP="005C0489">
      <w:pPr>
        <w:pStyle w:val="NoSpacing"/>
        <w:tabs>
          <w:tab w:val="left" w:pos="3240"/>
        </w:tabs>
        <w:ind w:left="180"/>
        <w:rPr>
          <w:rFonts w:ascii="Times New Roman" w:hAnsi="Times New Roman" w:cs="Times New Roman"/>
          <w:b/>
          <w:color w:val="2F5496" w:themeColor="accent1" w:themeShade="BF"/>
          <w:sz w:val="20"/>
          <w:szCs w:val="20"/>
        </w:rPr>
      </w:pPr>
      <w:r w:rsidRPr="00A42733">
        <w:rPr>
          <w:rFonts w:ascii="Times New Roman" w:hAnsi="Times New Roman" w:cs="Times New Roman"/>
          <w:b/>
          <w:color w:val="2F5496" w:themeColor="accent1" w:themeShade="BF"/>
          <w:sz w:val="20"/>
          <w:szCs w:val="20"/>
        </w:rPr>
        <w:tab/>
      </w:r>
      <w:sdt>
        <w:sdtPr>
          <w:rPr>
            <w:rFonts w:ascii="Times New Roman" w:hAnsi="Times New Roman" w:cs="Times New Roman"/>
            <w:color w:val="2F5496" w:themeColor="accent1" w:themeShade="BF"/>
            <w:sz w:val="20"/>
            <w:szCs w:val="20"/>
          </w:rPr>
          <w:alias w:val="BoD (Member 3)"/>
          <w:tag w:val="BoDMember3"/>
          <w:id w:val="1140843402"/>
          <w:placeholder>
            <w:docPart w:val="F9BE5180A6BB40D4A696E8CFC024F4B4"/>
          </w:placeholder>
          <w:showingPlcHdr/>
          <w:text/>
        </w:sdtPr>
        <w:sdtEndPr/>
        <w:sdtContent>
          <w:r w:rsidRPr="006C5D11">
            <w:rPr>
              <w:rStyle w:val="PlaceholderText"/>
              <w:rFonts w:ascii="Times New Roman" w:hAnsi="Times New Roman" w:cs="Times New Roman"/>
              <w:color w:val="2F5496" w:themeColor="accent1" w:themeShade="BF"/>
              <w:sz w:val="20"/>
              <w:szCs w:val="20"/>
            </w:rPr>
            <w:t>Name of board member</w:t>
          </w:r>
          <w:r>
            <w:rPr>
              <w:rStyle w:val="PlaceholderText"/>
              <w:rFonts w:ascii="Times New Roman" w:hAnsi="Times New Roman" w:cs="Times New Roman"/>
              <w:color w:val="2F5496" w:themeColor="accent1" w:themeShade="BF"/>
              <w:sz w:val="20"/>
              <w:szCs w:val="20"/>
            </w:rPr>
            <w:t xml:space="preserve"> (if applicable)</w:t>
          </w:r>
        </w:sdtContent>
      </w:sdt>
    </w:p>
    <w:p w14:paraId="6EC7D5F3" w14:textId="77777777" w:rsidR="005C0489" w:rsidRPr="00A42733" w:rsidRDefault="005C0489" w:rsidP="005C0489">
      <w:pPr>
        <w:pStyle w:val="NoSpacing"/>
        <w:tabs>
          <w:tab w:val="left" w:pos="3240"/>
        </w:tabs>
        <w:ind w:left="180"/>
        <w:rPr>
          <w:rFonts w:ascii="Times New Roman" w:hAnsi="Times New Roman" w:cs="Times New Roman"/>
          <w:b/>
          <w:color w:val="2F5496" w:themeColor="accent1" w:themeShade="BF"/>
          <w:sz w:val="20"/>
          <w:szCs w:val="20"/>
        </w:rPr>
      </w:pPr>
      <w:r w:rsidRPr="00A42733">
        <w:rPr>
          <w:rFonts w:ascii="Times New Roman" w:hAnsi="Times New Roman" w:cs="Times New Roman"/>
          <w:b/>
          <w:color w:val="2F5496" w:themeColor="accent1" w:themeShade="BF"/>
          <w:sz w:val="20"/>
          <w:szCs w:val="20"/>
        </w:rPr>
        <w:tab/>
      </w:r>
      <w:sdt>
        <w:sdtPr>
          <w:rPr>
            <w:rFonts w:ascii="Times New Roman" w:hAnsi="Times New Roman" w:cs="Times New Roman"/>
            <w:color w:val="2F5496" w:themeColor="accent1" w:themeShade="BF"/>
            <w:sz w:val="20"/>
            <w:szCs w:val="20"/>
          </w:rPr>
          <w:alias w:val="BoD (Member 4)"/>
          <w:tag w:val="BoDMember4"/>
          <w:id w:val="-1395657553"/>
          <w:placeholder>
            <w:docPart w:val="45D41363D50147E0974CA4A8F56AE203"/>
          </w:placeholder>
          <w:showingPlcHdr/>
          <w:text/>
        </w:sdtPr>
        <w:sdtEndPr/>
        <w:sdtContent>
          <w:r>
            <w:rPr>
              <w:rStyle w:val="PlaceholderText"/>
              <w:rFonts w:ascii="Times New Roman" w:hAnsi="Times New Roman" w:cs="Times New Roman"/>
              <w:color w:val="2F5496" w:themeColor="accent1" w:themeShade="BF"/>
              <w:sz w:val="20"/>
              <w:szCs w:val="20"/>
            </w:rPr>
            <w:t>Name of board member (if applicable)</w:t>
          </w:r>
        </w:sdtContent>
      </w:sdt>
    </w:p>
    <w:p w14:paraId="0367B993" w14:textId="77777777" w:rsidR="005C0489" w:rsidRPr="00A42733" w:rsidRDefault="005C0489" w:rsidP="005C0489">
      <w:pPr>
        <w:pStyle w:val="NoSpacing"/>
        <w:tabs>
          <w:tab w:val="left" w:pos="3240"/>
        </w:tabs>
        <w:ind w:left="180"/>
        <w:rPr>
          <w:rFonts w:ascii="Times New Roman" w:hAnsi="Times New Roman" w:cs="Times New Roman"/>
          <w:b/>
          <w:color w:val="2F5496" w:themeColor="accent1" w:themeShade="BF"/>
          <w:sz w:val="20"/>
          <w:szCs w:val="20"/>
        </w:rPr>
      </w:pPr>
      <w:r w:rsidRPr="00A42733">
        <w:rPr>
          <w:rFonts w:ascii="Times New Roman" w:hAnsi="Times New Roman" w:cs="Times New Roman"/>
          <w:b/>
          <w:color w:val="2F5496" w:themeColor="accent1" w:themeShade="BF"/>
          <w:sz w:val="20"/>
          <w:szCs w:val="20"/>
        </w:rPr>
        <w:tab/>
      </w:r>
      <w:sdt>
        <w:sdtPr>
          <w:rPr>
            <w:rFonts w:ascii="Times New Roman" w:hAnsi="Times New Roman" w:cs="Times New Roman"/>
            <w:color w:val="2F5496" w:themeColor="accent1" w:themeShade="BF"/>
            <w:sz w:val="20"/>
            <w:szCs w:val="20"/>
          </w:rPr>
          <w:alias w:val="BoD (Member 5)"/>
          <w:tag w:val="BoDMember5"/>
          <w:id w:val="913502728"/>
          <w:placeholder>
            <w:docPart w:val="CDC1CA9742AB437185997C878C41573A"/>
          </w:placeholder>
          <w:showingPlcHdr/>
          <w:text/>
        </w:sdtPr>
        <w:sdtEndPr/>
        <w:sdtContent>
          <w:r w:rsidRPr="00D73084">
            <w:rPr>
              <w:rStyle w:val="PlaceholderText"/>
              <w:rFonts w:ascii="Times New Roman" w:hAnsi="Times New Roman" w:cs="Times New Roman"/>
              <w:color w:val="2F5496" w:themeColor="accent1" w:themeShade="BF"/>
              <w:sz w:val="20"/>
              <w:szCs w:val="20"/>
            </w:rPr>
            <w:t>Name of board member (if applicable)</w:t>
          </w:r>
        </w:sdtContent>
      </w:sdt>
    </w:p>
    <w:p w14:paraId="3D46FE44" w14:textId="77777777" w:rsidR="005C0489" w:rsidRPr="0000793A" w:rsidRDefault="005C0489" w:rsidP="005C0489">
      <w:pPr>
        <w:pStyle w:val="NoSpacing"/>
        <w:tabs>
          <w:tab w:val="left" w:pos="3240"/>
        </w:tabs>
        <w:ind w:left="180"/>
        <w:rPr>
          <w:rFonts w:ascii="Times New Roman" w:hAnsi="Times New Roman" w:cs="Times New Roman"/>
          <w:color w:val="2F5496" w:themeColor="accent1" w:themeShade="BF"/>
          <w:sz w:val="20"/>
          <w:szCs w:val="20"/>
        </w:rPr>
      </w:pPr>
      <w:r w:rsidRPr="00A42733">
        <w:rPr>
          <w:rFonts w:ascii="Times New Roman" w:hAnsi="Times New Roman" w:cs="Times New Roman"/>
          <w:b/>
          <w:color w:val="2F5496" w:themeColor="accent1" w:themeShade="BF"/>
          <w:sz w:val="20"/>
          <w:szCs w:val="20"/>
        </w:rPr>
        <w:tab/>
      </w:r>
      <w:sdt>
        <w:sdtPr>
          <w:rPr>
            <w:rFonts w:ascii="Times New Roman" w:hAnsi="Times New Roman" w:cs="Times New Roman"/>
            <w:color w:val="2F5496" w:themeColor="accent1" w:themeShade="BF"/>
            <w:sz w:val="20"/>
            <w:szCs w:val="20"/>
          </w:rPr>
          <w:alias w:val="BoD (Member 6)"/>
          <w:tag w:val="BoDMember6"/>
          <w:id w:val="364635617"/>
          <w:placeholder>
            <w:docPart w:val="5D1D3894CF094E76ABF12F2FCFF2B72B"/>
          </w:placeholder>
          <w:showingPlcHdr/>
          <w:text/>
        </w:sdtPr>
        <w:sdtEndPr/>
        <w:sdtContent>
          <w:r w:rsidRPr="00D73084">
            <w:rPr>
              <w:rStyle w:val="PlaceholderText"/>
              <w:rFonts w:ascii="Times New Roman" w:hAnsi="Times New Roman" w:cs="Times New Roman"/>
              <w:color w:val="2F5496" w:themeColor="accent1" w:themeShade="BF"/>
              <w:sz w:val="20"/>
              <w:szCs w:val="20"/>
            </w:rPr>
            <w:t>Name of board member (if applicable)</w:t>
          </w:r>
        </w:sdtContent>
      </w:sdt>
    </w:p>
    <w:p w14:paraId="67954394" w14:textId="77777777" w:rsidR="005C0489" w:rsidRPr="0000793A" w:rsidRDefault="005C0489" w:rsidP="005C0489">
      <w:pPr>
        <w:pStyle w:val="NoSpacing"/>
        <w:tabs>
          <w:tab w:val="left" w:pos="3240"/>
        </w:tabs>
        <w:ind w:left="180"/>
        <w:rPr>
          <w:rFonts w:ascii="Times New Roman" w:hAnsi="Times New Roman" w:cs="Times New Roman"/>
          <w:color w:val="2F5496" w:themeColor="accent1" w:themeShade="BF"/>
          <w:sz w:val="20"/>
          <w:szCs w:val="20"/>
        </w:rPr>
      </w:pPr>
      <w:r w:rsidRPr="00A42733">
        <w:rPr>
          <w:rFonts w:ascii="Times New Roman" w:hAnsi="Times New Roman" w:cs="Times New Roman"/>
          <w:b/>
          <w:color w:val="2F5496" w:themeColor="accent1" w:themeShade="BF"/>
          <w:sz w:val="20"/>
          <w:szCs w:val="20"/>
        </w:rPr>
        <w:tab/>
      </w:r>
      <w:sdt>
        <w:sdtPr>
          <w:rPr>
            <w:rFonts w:ascii="Times New Roman" w:hAnsi="Times New Roman" w:cs="Times New Roman"/>
            <w:color w:val="2F5496" w:themeColor="accent1" w:themeShade="BF"/>
            <w:sz w:val="20"/>
            <w:szCs w:val="20"/>
          </w:rPr>
          <w:alias w:val="BoD (Member 7)"/>
          <w:tag w:val="BoDMember7"/>
          <w:id w:val="1653875894"/>
          <w:placeholder>
            <w:docPart w:val="CBD9FA367B274E05BB3137C5B33CD11E"/>
          </w:placeholder>
          <w:showingPlcHdr/>
          <w:text/>
        </w:sdtPr>
        <w:sdtEndPr/>
        <w:sdtContent>
          <w:r w:rsidRPr="00D73084">
            <w:rPr>
              <w:rStyle w:val="PlaceholderText"/>
              <w:rFonts w:ascii="Times New Roman" w:hAnsi="Times New Roman" w:cs="Times New Roman"/>
              <w:color w:val="2F5496" w:themeColor="accent1" w:themeShade="BF"/>
              <w:sz w:val="20"/>
              <w:szCs w:val="20"/>
            </w:rPr>
            <w:t>Name of board member (if applicable)</w:t>
          </w:r>
        </w:sdtContent>
      </w:sdt>
    </w:p>
    <w:p w14:paraId="644E6C8A" w14:textId="77777777" w:rsidR="005C0489" w:rsidRPr="00A42733" w:rsidRDefault="005C0489" w:rsidP="005C0489">
      <w:pPr>
        <w:pStyle w:val="NoSpacing"/>
        <w:tabs>
          <w:tab w:val="left" w:pos="3240"/>
        </w:tabs>
        <w:ind w:left="180"/>
        <w:rPr>
          <w:rFonts w:ascii="Times New Roman" w:hAnsi="Times New Roman" w:cs="Times New Roman"/>
          <w:b/>
          <w:color w:val="2F5496" w:themeColor="accent1" w:themeShade="BF"/>
          <w:sz w:val="20"/>
          <w:szCs w:val="20"/>
        </w:rPr>
      </w:pPr>
      <w:r w:rsidRPr="00A42733">
        <w:rPr>
          <w:rFonts w:ascii="Times New Roman" w:hAnsi="Times New Roman" w:cs="Times New Roman"/>
          <w:b/>
          <w:color w:val="2F5496" w:themeColor="accent1" w:themeShade="BF"/>
          <w:sz w:val="20"/>
          <w:szCs w:val="20"/>
        </w:rPr>
        <w:tab/>
      </w:r>
      <w:sdt>
        <w:sdtPr>
          <w:rPr>
            <w:rFonts w:ascii="Times New Roman" w:hAnsi="Times New Roman" w:cs="Times New Roman"/>
            <w:color w:val="2F5496" w:themeColor="accent1" w:themeShade="BF"/>
            <w:sz w:val="20"/>
            <w:szCs w:val="20"/>
          </w:rPr>
          <w:alias w:val="BoD (Member 8)"/>
          <w:tag w:val="BoDMember8"/>
          <w:id w:val="-1326042102"/>
          <w:placeholder>
            <w:docPart w:val="3B2779736EB04671AE03F7458E854691"/>
          </w:placeholder>
          <w:showingPlcHdr/>
          <w:text/>
        </w:sdtPr>
        <w:sdtEndPr/>
        <w:sdtContent>
          <w:r w:rsidRPr="00D73084">
            <w:rPr>
              <w:rStyle w:val="PlaceholderText"/>
              <w:rFonts w:ascii="Times New Roman" w:hAnsi="Times New Roman" w:cs="Times New Roman"/>
              <w:color w:val="2F5496" w:themeColor="accent1" w:themeShade="BF"/>
              <w:sz w:val="20"/>
              <w:szCs w:val="20"/>
            </w:rPr>
            <w:t>Name of board member (if applicable)</w:t>
          </w:r>
        </w:sdtContent>
      </w:sdt>
    </w:p>
    <w:p w14:paraId="2FA6D9ED" w14:textId="77777777" w:rsidR="005C0489" w:rsidRPr="00321FD8" w:rsidRDefault="005C0489" w:rsidP="005C0489">
      <w:pPr>
        <w:pStyle w:val="NoSpacing"/>
        <w:tabs>
          <w:tab w:val="left" w:pos="3240"/>
        </w:tabs>
        <w:ind w:left="180"/>
        <w:rPr>
          <w:rFonts w:ascii="Times New Roman" w:hAnsi="Times New Roman" w:cs="Times New Roman"/>
          <w:color w:val="2F5496" w:themeColor="accent1" w:themeShade="BF"/>
          <w:sz w:val="20"/>
          <w:szCs w:val="20"/>
        </w:rPr>
      </w:pPr>
      <w:r w:rsidRPr="00A42733">
        <w:rPr>
          <w:rFonts w:ascii="Times New Roman" w:hAnsi="Times New Roman" w:cs="Times New Roman"/>
          <w:b/>
          <w:color w:val="2F5496" w:themeColor="accent1" w:themeShade="BF"/>
          <w:sz w:val="20"/>
          <w:szCs w:val="20"/>
        </w:rPr>
        <w:tab/>
      </w:r>
      <w:sdt>
        <w:sdtPr>
          <w:rPr>
            <w:rFonts w:ascii="Times New Roman" w:hAnsi="Times New Roman" w:cs="Times New Roman"/>
            <w:color w:val="2F5496" w:themeColor="accent1" w:themeShade="BF"/>
            <w:sz w:val="20"/>
            <w:szCs w:val="20"/>
          </w:rPr>
          <w:alias w:val="BoD (Member 9)"/>
          <w:tag w:val="BoDMember9"/>
          <w:id w:val="797116499"/>
          <w:placeholder>
            <w:docPart w:val="4BB375A867B248B59EB80CE21B7CC207"/>
          </w:placeholder>
          <w:showingPlcHdr/>
          <w:text/>
        </w:sdtPr>
        <w:sdtEndPr/>
        <w:sdtContent>
          <w:r w:rsidRPr="00D73084">
            <w:rPr>
              <w:rStyle w:val="PlaceholderText"/>
              <w:rFonts w:ascii="Times New Roman" w:hAnsi="Times New Roman" w:cs="Times New Roman"/>
              <w:color w:val="2F5496" w:themeColor="accent1" w:themeShade="BF"/>
              <w:sz w:val="20"/>
              <w:szCs w:val="20"/>
            </w:rPr>
            <w:t>Name of board member (if applicable)</w:t>
          </w:r>
        </w:sdtContent>
      </w:sdt>
    </w:p>
    <w:p w14:paraId="2F03333D" w14:textId="77777777" w:rsidR="005C0489" w:rsidRPr="00A42733" w:rsidRDefault="005C0489" w:rsidP="005C0489">
      <w:pPr>
        <w:pStyle w:val="NoSpacing"/>
        <w:tabs>
          <w:tab w:val="left" w:pos="3240"/>
        </w:tabs>
        <w:ind w:left="180"/>
        <w:rPr>
          <w:rFonts w:ascii="Times New Roman" w:hAnsi="Times New Roman" w:cs="Times New Roman"/>
          <w:b/>
          <w:color w:val="2F5496" w:themeColor="accent1" w:themeShade="BF"/>
          <w:sz w:val="20"/>
          <w:szCs w:val="20"/>
        </w:rPr>
      </w:pPr>
      <w:r w:rsidRPr="00A42733">
        <w:rPr>
          <w:rFonts w:ascii="Times New Roman" w:hAnsi="Times New Roman" w:cs="Times New Roman"/>
          <w:b/>
          <w:color w:val="2F5496" w:themeColor="accent1" w:themeShade="BF"/>
          <w:sz w:val="20"/>
          <w:szCs w:val="20"/>
        </w:rPr>
        <w:tab/>
      </w:r>
      <w:sdt>
        <w:sdtPr>
          <w:rPr>
            <w:rFonts w:ascii="Times New Roman" w:hAnsi="Times New Roman" w:cs="Times New Roman"/>
            <w:color w:val="2F5496" w:themeColor="accent1" w:themeShade="BF"/>
            <w:sz w:val="20"/>
            <w:szCs w:val="20"/>
          </w:rPr>
          <w:alias w:val="BoD (Member 10)"/>
          <w:tag w:val="BoDMember10"/>
          <w:id w:val="948130543"/>
          <w:placeholder>
            <w:docPart w:val="5750872A19B9407991B20A29746CB8EF"/>
          </w:placeholder>
          <w:showingPlcHdr/>
          <w:text/>
        </w:sdtPr>
        <w:sdtEndPr/>
        <w:sdtContent>
          <w:r w:rsidRPr="00D73084">
            <w:rPr>
              <w:rStyle w:val="PlaceholderText"/>
              <w:rFonts w:ascii="Times New Roman" w:hAnsi="Times New Roman" w:cs="Times New Roman"/>
              <w:color w:val="2F5496" w:themeColor="accent1" w:themeShade="BF"/>
              <w:sz w:val="20"/>
              <w:szCs w:val="20"/>
            </w:rPr>
            <w:t>Name of board member (if applicable)</w:t>
          </w:r>
        </w:sdtContent>
      </w:sdt>
    </w:p>
    <w:p w14:paraId="28D17258" w14:textId="77777777" w:rsidR="005C0489" w:rsidRPr="00A42733" w:rsidRDefault="005C0489" w:rsidP="005C0489">
      <w:pPr>
        <w:pStyle w:val="NoSpacing"/>
        <w:tabs>
          <w:tab w:val="left" w:pos="3240"/>
        </w:tabs>
        <w:ind w:left="360"/>
        <w:rPr>
          <w:rFonts w:ascii="Times New Roman" w:hAnsi="Times New Roman" w:cs="Times New Roman"/>
          <w:sz w:val="20"/>
          <w:szCs w:val="20"/>
        </w:rPr>
      </w:pPr>
    </w:p>
    <w:p w14:paraId="061C62E1" w14:textId="77777777" w:rsidR="005C0489" w:rsidRPr="00A42733" w:rsidRDefault="005C0489" w:rsidP="005C0489">
      <w:pPr>
        <w:pStyle w:val="NoSpacing"/>
        <w:tabs>
          <w:tab w:val="left" w:pos="3240"/>
        </w:tabs>
        <w:rPr>
          <w:rFonts w:ascii="Times New Roman" w:hAnsi="Times New Roman" w:cs="Times New Roman"/>
          <w:sz w:val="20"/>
          <w:szCs w:val="20"/>
        </w:rPr>
      </w:pPr>
      <w:r w:rsidRPr="00A42733">
        <w:rPr>
          <w:rFonts w:ascii="Times New Roman" w:hAnsi="Times New Roman" w:cs="Times New Roman"/>
          <w:i/>
          <w:sz w:val="20"/>
          <w:szCs w:val="20"/>
        </w:rPr>
        <w:t>Frequency of board meetings?</w:t>
      </w:r>
      <w:r w:rsidRPr="00A42733">
        <w:rPr>
          <w:rFonts w:ascii="Times New Roman" w:hAnsi="Times New Roman" w:cs="Times New Roman"/>
          <w:sz w:val="20"/>
          <w:szCs w:val="20"/>
        </w:rPr>
        <w:tab/>
      </w:r>
      <w:sdt>
        <w:sdtPr>
          <w:rPr>
            <w:rFonts w:ascii="Times New Roman" w:hAnsi="Times New Roman" w:cs="Times New Roman"/>
            <w:color w:val="2F5496" w:themeColor="accent1" w:themeShade="BF"/>
            <w:sz w:val="20"/>
            <w:szCs w:val="20"/>
          </w:rPr>
          <w:alias w:val="BoD (Frequency)"/>
          <w:tag w:val="BoDFreq"/>
          <w:id w:val="-1775155808"/>
          <w:placeholder>
            <w:docPart w:val="23FC17D5EDBE4A56A48E0DCF54DD5C63"/>
          </w:placeholder>
          <w:showingPlcHdr/>
          <w:dropDownList>
            <w:listItem w:value="Choose an item."/>
            <w:listItem w:displayText="Monthly" w:value="Monthly"/>
            <w:listItem w:displayText="Bi-monthly" w:value="Bi-monthly"/>
            <w:listItem w:displayText="Quarterly" w:value="Quarterly"/>
            <w:listItem w:displayText="Annually" w:value="Annually"/>
            <w:listItem w:displayText="Inconsistently" w:value="Inconsistently"/>
            <w:listItem w:displayText="Never" w:value="Never"/>
            <w:listItem w:displayText="Other" w:value="Other"/>
          </w:dropDownList>
        </w:sdtPr>
        <w:sdtEndPr/>
        <w:sdtContent>
          <w:r>
            <w:rPr>
              <w:rStyle w:val="PlaceholderText"/>
              <w:rFonts w:ascii="Times New Roman" w:hAnsi="Times New Roman" w:cs="Times New Roman"/>
              <w:color w:val="2F5496" w:themeColor="accent1" w:themeShade="BF"/>
              <w:sz w:val="20"/>
              <w:szCs w:val="20"/>
            </w:rPr>
            <w:t>Select frequency (if applicable)</w:t>
          </w:r>
        </w:sdtContent>
      </w:sdt>
    </w:p>
    <w:p w14:paraId="0A09FB1A" w14:textId="77777777" w:rsidR="005C0489" w:rsidRPr="00A42733" w:rsidRDefault="005C0489" w:rsidP="005C0489">
      <w:pPr>
        <w:pStyle w:val="NoSpacing"/>
        <w:tabs>
          <w:tab w:val="left" w:pos="3240"/>
        </w:tabs>
        <w:rPr>
          <w:rFonts w:ascii="Times New Roman" w:hAnsi="Times New Roman" w:cs="Times New Roman"/>
          <w:noProof/>
          <w:sz w:val="20"/>
          <w:szCs w:val="20"/>
        </w:rPr>
      </w:pPr>
      <w:r w:rsidRPr="00A42733">
        <w:rPr>
          <w:rFonts w:ascii="Times New Roman" w:hAnsi="Times New Roman" w:cs="Times New Roman"/>
          <w:i/>
          <w:sz w:val="20"/>
          <w:szCs w:val="20"/>
        </w:rPr>
        <w:t>If “Other”, how frequently are</w:t>
      </w:r>
      <w:r w:rsidRPr="00A42733">
        <w:rPr>
          <w:rFonts w:ascii="Times New Roman" w:hAnsi="Times New Roman" w:cs="Times New Roman"/>
          <w:sz w:val="20"/>
          <w:szCs w:val="20"/>
        </w:rPr>
        <w:tab/>
      </w:r>
      <w:sdt>
        <w:sdtPr>
          <w:rPr>
            <w:rFonts w:ascii="Times New Roman" w:hAnsi="Times New Roman" w:cs="Times New Roman"/>
            <w:color w:val="2F5496" w:themeColor="accent1" w:themeShade="BF"/>
            <w:sz w:val="20"/>
            <w:szCs w:val="20"/>
          </w:rPr>
          <w:alias w:val="BoD (Other Frequency)"/>
          <w:tag w:val="BoDOtherFreq"/>
          <w:id w:val="1772354285"/>
          <w:placeholder>
            <w:docPart w:val="EB0B8980E692449FBF9138BE830633F5"/>
          </w:placeholder>
          <w:showingPlcHdr/>
          <w:text/>
        </w:sdtPr>
        <w:sdtEndPr/>
        <w:sdtContent>
          <w:r>
            <w:rPr>
              <w:rStyle w:val="PlaceholderText"/>
              <w:rFonts w:ascii="Times New Roman" w:hAnsi="Times New Roman" w:cs="Times New Roman"/>
              <w:color w:val="2F5496" w:themeColor="accent1" w:themeShade="BF"/>
              <w:sz w:val="20"/>
              <w:szCs w:val="20"/>
            </w:rPr>
            <w:t>Enter other frequency (</w:t>
          </w:r>
          <w:proofErr w:type="gramStart"/>
          <w:r>
            <w:rPr>
              <w:rStyle w:val="PlaceholderText"/>
              <w:rFonts w:ascii="Times New Roman" w:hAnsi="Times New Roman" w:cs="Times New Roman"/>
              <w:color w:val="2F5496" w:themeColor="accent1" w:themeShade="BF"/>
              <w:sz w:val="20"/>
              <w:szCs w:val="20"/>
            </w:rPr>
            <w:t>50 character</w:t>
          </w:r>
          <w:proofErr w:type="gramEnd"/>
          <w:r>
            <w:rPr>
              <w:rStyle w:val="PlaceholderText"/>
              <w:rFonts w:ascii="Times New Roman" w:hAnsi="Times New Roman" w:cs="Times New Roman"/>
              <w:color w:val="2F5496" w:themeColor="accent1" w:themeShade="BF"/>
              <w:sz w:val="20"/>
              <w:szCs w:val="20"/>
            </w:rPr>
            <w:t xml:space="preserve"> limit)</w:t>
          </w:r>
        </w:sdtContent>
      </w:sdt>
    </w:p>
    <w:p w14:paraId="3BF2D21D" w14:textId="77777777" w:rsidR="005C0489" w:rsidRPr="00A42733" w:rsidRDefault="005C0489" w:rsidP="005C0489">
      <w:pPr>
        <w:pStyle w:val="NoSpacing"/>
        <w:tabs>
          <w:tab w:val="left" w:pos="3240"/>
        </w:tabs>
        <w:rPr>
          <w:rFonts w:ascii="Times New Roman" w:hAnsi="Times New Roman" w:cs="Times New Roman"/>
          <w:i/>
          <w:sz w:val="20"/>
          <w:szCs w:val="20"/>
        </w:rPr>
      </w:pPr>
      <w:r w:rsidRPr="00A42733">
        <w:rPr>
          <w:rFonts w:ascii="Times New Roman" w:hAnsi="Times New Roman" w:cs="Times New Roman"/>
          <w:i/>
          <w:sz w:val="20"/>
          <w:szCs w:val="20"/>
        </w:rPr>
        <w:t>board meetings held?</w:t>
      </w:r>
    </w:p>
    <w:p w14:paraId="6D7368D1" w14:textId="77777777" w:rsidR="005C0489" w:rsidRPr="00A42733" w:rsidRDefault="005C0489" w:rsidP="005C0489">
      <w:pPr>
        <w:pStyle w:val="NoSpacing"/>
        <w:tabs>
          <w:tab w:val="left" w:pos="3240"/>
        </w:tabs>
        <w:rPr>
          <w:rFonts w:ascii="Times New Roman" w:hAnsi="Times New Roman" w:cs="Times New Roman"/>
          <w:sz w:val="20"/>
          <w:szCs w:val="20"/>
        </w:rPr>
      </w:pPr>
    </w:p>
    <w:p w14:paraId="7F89024C" w14:textId="77777777" w:rsidR="005C0489" w:rsidRPr="00A42733" w:rsidRDefault="005C0489" w:rsidP="005C0489">
      <w:pPr>
        <w:pStyle w:val="NoSpacing"/>
        <w:tabs>
          <w:tab w:val="left" w:pos="3240"/>
        </w:tabs>
        <w:rPr>
          <w:rFonts w:ascii="Times New Roman" w:hAnsi="Times New Roman" w:cs="Times New Roman"/>
          <w:b/>
          <w:sz w:val="20"/>
          <w:szCs w:val="20"/>
        </w:rPr>
      </w:pPr>
      <w:r>
        <w:rPr>
          <w:rFonts w:ascii="Times New Roman" w:hAnsi="Times New Roman" w:cs="Times New Roman"/>
          <w:b/>
          <w:sz w:val="20"/>
          <w:szCs w:val="20"/>
        </w:rPr>
        <w:t>Contact Information for Applicant’s Authorized Representative</w:t>
      </w:r>
    </w:p>
    <w:p w14:paraId="462A1EDC" w14:textId="77777777" w:rsidR="005C0489" w:rsidRPr="00A42733" w:rsidRDefault="005C0489" w:rsidP="005C0489">
      <w:pPr>
        <w:pStyle w:val="NoSpacing"/>
        <w:tabs>
          <w:tab w:val="left" w:pos="3240"/>
        </w:tabs>
        <w:ind w:left="180"/>
        <w:rPr>
          <w:rFonts w:ascii="Times New Roman" w:hAnsi="Times New Roman" w:cs="Times New Roman"/>
          <w:sz w:val="20"/>
          <w:szCs w:val="20"/>
        </w:rPr>
      </w:pPr>
    </w:p>
    <w:p w14:paraId="58EEC47F" w14:textId="77777777" w:rsidR="005C0489" w:rsidRPr="00A42733" w:rsidRDefault="005C0489" w:rsidP="005C0489">
      <w:pPr>
        <w:pStyle w:val="NoSpacing"/>
        <w:tabs>
          <w:tab w:val="left" w:pos="3240"/>
        </w:tabs>
        <w:rPr>
          <w:rFonts w:ascii="Times New Roman" w:hAnsi="Times New Roman" w:cs="Times New Roman"/>
          <w:b/>
          <w:color w:val="2F5496" w:themeColor="accent1" w:themeShade="BF"/>
          <w:sz w:val="20"/>
          <w:szCs w:val="20"/>
        </w:rPr>
      </w:pPr>
      <w:r w:rsidRPr="00A42733">
        <w:rPr>
          <w:rFonts w:ascii="Times New Roman" w:hAnsi="Times New Roman" w:cs="Times New Roman"/>
          <w:i/>
          <w:sz w:val="20"/>
          <w:szCs w:val="20"/>
        </w:rPr>
        <w:t>First Name</w:t>
      </w:r>
      <w:r w:rsidRPr="00A42733">
        <w:rPr>
          <w:rFonts w:ascii="Times New Roman" w:hAnsi="Times New Roman" w:cs="Times New Roman"/>
          <w:sz w:val="20"/>
          <w:szCs w:val="20"/>
        </w:rPr>
        <w:t>:</w:t>
      </w:r>
      <w:r w:rsidRPr="00A42733">
        <w:rPr>
          <w:rFonts w:ascii="Times New Roman" w:hAnsi="Times New Roman" w:cs="Times New Roman"/>
          <w:sz w:val="20"/>
          <w:szCs w:val="20"/>
        </w:rPr>
        <w:tab/>
      </w:r>
      <w:sdt>
        <w:sdtPr>
          <w:rPr>
            <w:rFonts w:ascii="Times New Roman" w:hAnsi="Times New Roman" w:cs="Times New Roman"/>
            <w:color w:val="2F5496" w:themeColor="accent1" w:themeShade="BF"/>
            <w:sz w:val="20"/>
            <w:szCs w:val="20"/>
          </w:rPr>
          <w:alias w:val="POC (First Name)"/>
          <w:tag w:val="POCFirstName"/>
          <w:id w:val="2028673942"/>
          <w:placeholder>
            <w:docPart w:val="9BAD8E29B891406FA58BAFDFDB8E1D9E"/>
          </w:placeholder>
          <w:showingPlcHdr/>
          <w:text/>
        </w:sdtPr>
        <w:sdtEndPr/>
        <w:sdtContent>
          <w:r>
            <w:rPr>
              <w:rStyle w:val="PlaceholderText"/>
              <w:rFonts w:ascii="Times New Roman" w:hAnsi="Times New Roman" w:cs="Times New Roman"/>
              <w:color w:val="2F5496" w:themeColor="accent1" w:themeShade="BF"/>
              <w:sz w:val="20"/>
              <w:szCs w:val="20"/>
            </w:rPr>
            <w:t>Enter POC’s first name only</w:t>
          </w:r>
        </w:sdtContent>
      </w:sdt>
    </w:p>
    <w:p w14:paraId="5AF52F86" w14:textId="77777777" w:rsidR="005C0489" w:rsidRPr="00A42733" w:rsidRDefault="005C0489" w:rsidP="005C0489">
      <w:pPr>
        <w:pStyle w:val="NoSpacing"/>
        <w:tabs>
          <w:tab w:val="left" w:pos="3240"/>
        </w:tabs>
        <w:rPr>
          <w:rFonts w:ascii="Times New Roman" w:hAnsi="Times New Roman" w:cs="Times New Roman"/>
          <w:b/>
          <w:color w:val="2F5496" w:themeColor="accent1" w:themeShade="BF"/>
          <w:sz w:val="20"/>
          <w:szCs w:val="20"/>
        </w:rPr>
      </w:pPr>
      <w:r w:rsidRPr="00A42733">
        <w:rPr>
          <w:rFonts w:ascii="Times New Roman" w:hAnsi="Times New Roman" w:cs="Times New Roman"/>
          <w:i/>
          <w:sz w:val="20"/>
          <w:szCs w:val="20"/>
        </w:rPr>
        <w:t>Last Name</w:t>
      </w:r>
      <w:r w:rsidRPr="00A42733">
        <w:rPr>
          <w:rFonts w:ascii="Times New Roman" w:hAnsi="Times New Roman" w:cs="Times New Roman"/>
          <w:sz w:val="20"/>
          <w:szCs w:val="20"/>
        </w:rPr>
        <w:t>:</w:t>
      </w:r>
      <w:r w:rsidRPr="00A42733">
        <w:rPr>
          <w:rFonts w:ascii="Times New Roman" w:hAnsi="Times New Roman" w:cs="Times New Roman"/>
          <w:b/>
          <w:color w:val="2F5496" w:themeColor="accent1" w:themeShade="BF"/>
          <w:sz w:val="20"/>
          <w:szCs w:val="20"/>
        </w:rPr>
        <w:tab/>
      </w:r>
      <w:sdt>
        <w:sdtPr>
          <w:rPr>
            <w:rFonts w:ascii="Times New Roman" w:hAnsi="Times New Roman" w:cs="Times New Roman"/>
            <w:color w:val="2F5496" w:themeColor="accent1" w:themeShade="BF"/>
            <w:sz w:val="20"/>
            <w:szCs w:val="20"/>
          </w:rPr>
          <w:alias w:val="POC (Last Name)"/>
          <w:tag w:val="POCLastName"/>
          <w:id w:val="-1565327025"/>
          <w:placeholder>
            <w:docPart w:val="13652FA8DE3E47DEB2C077AD10F61F60"/>
          </w:placeholder>
          <w:showingPlcHdr/>
          <w:text/>
        </w:sdtPr>
        <w:sdtEndPr/>
        <w:sdtContent>
          <w:r>
            <w:rPr>
              <w:rStyle w:val="PlaceholderText"/>
              <w:rFonts w:ascii="Times New Roman" w:hAnsi="Times New Roman" w:cs="Times New Roman"/>
              <w:color w:val="2F5496" w:themeColor="accent1" w:themeShade="BF"/>
              <w:sz w:val="20"/>
              <w:szCs w:val="20"/>
            </w:rPr>
            <w:t>Enter POC’s last name</w:t>
          </w:r>
        </w:sdtContent>
      </w:sdt>
    </w:p>
    <w:p w14:paraId="0B2D1D65" w14:textId="77777777" w:rsidR="005C0489" w:rsidRPr="00A42733" w:rsidRDefault="005C0489" w:rsidP="005C0489">
      <w:pPr>
        <w:pStyle w:val="NoSpacing"/>
        <w:tabs>
          <w:tab w:val="left" w:pos="3240"/>
        </w:tabs>
        <w:rPr>
          <w:rFonts w:ascii="Times New Roman" w:hAnsi="Times New Roman" w:cs="Times New Roman"/>
          <w:sz w:val="20"/>
          <w:szCs w:val="20"/>
        </w:rPr>
      </w:pPr>
      <w:r w:rsidRPr="00A42733">
        <w:rPr>
          <w:rFonts w:ascii="Times New Roman" w:hAnsi="Times New Roman" w:cs="Times New Roman"/>
          <w:i/>
          <w:sz w:val="20"/>
          <w:szCs w:val="20"/>
        </w:rPr>
        <w:t>Job Title</w:t>
      </w:r>
      <w:r w:rsidRPr="00A42733">
        <w:rPr>
          <w:rFonts w:ascii="Times New Roman" w:hAnsi="Times New Roman" w:cs="Times New Roman"/>
          <w:sz w:val="20"/>
          <w:szCs w:val="20"/>
        </w:rPr>
        <w:t>:</w:t>
      </w:r>
      <w:r w:rsidRPr="00A42733">
        <w:rPr>
          <w:rFonts w:ascii="Times New Roman" w:hAnsi="Times New Roman" w:cs="Times New Roman"/>
          <w:sz w:val="20"/>
          <w:szCs w:val="20"/>
        </w:rPr>
        <w:tab/>
      </w:r>
      <w:sdt>
        <w:sdtPr>
          <w:rPr>
            <w:rFonts w:ascii="Times New Roman" w:hAnsi="Times New Roman" w:cs="Times New Roman"/>
            <w:color w:val="2F5496" w:themeColor="accent1" w:themeShade="BF"/>
            <w:sz w:val="20"/>
            <w:szCs w:val="20"/>
          </w:rPr>
          <w:alias w:val="POC (Job Title)"/>
          <w:tag w:val="POCJobTitle"/>
          <w:id w:val="-2135088680"/>
          <w:placeholder>
            <w:docPart w:val="50C5009124C646BBB6EA35B175018484"/>
          </w:placeholder>
          <w:showingPlcHdr/>
          <w:text/>
        </w:sdtPr>
        <w:sdtEndPr/>
        <w:sdtContent>
          <w:r>
            <w:rPr>
              <w:rStyle w:val="PlaceholderText"/>
              <w:rFonts w:ascii="Times New Roman" w:hAnsi="Times New Roman" w:cs="Times New Roman"/>
              <w:color w:val="2F5496" w:themeColor="accent1" w:themeShade="BF"/>
              <w:sz w:val="20"/>
              <w:szCs w:val="20"/>
            </w:rPr>
            <w:t>Enter POC’s job title</w:t>
          </w:r>
        </w:sdtContent>
      </w:sdt>
    </w:p>
    <w:p w14:paraId="5CCD6CE1" w14:textId="77777777" w:rsidR="005C0489" w:rsidRPr="00A42733" w:rsidRDefault="005C0489" w:rsidP="005C0489">
      <w:pPr>
        <w:pStyle w:val="NoSpacing"/>
        <w:tabs>
          <w:tab w:val="left" w:pos="3240"/>
        </w:tabs>
        <w:rPr>
          <w:rFonts w:ascii="Times New Roman" w:hAnsi="Times New Roman" w:cs="Times New Roman"/>
          <w:b/>
          <w:color w:val="2F5496" w:themeColor="accent1" w:themeShade="BF"/>
          <w:sz w:val="20"/>
          <w:szCs w:val="20"/>
        </w:rPr>
      </w:pPr>
      <w:r w:rsidRPr="00A42733">
        <w:rPr>
          <w:rFonts w:ascii="Times New Roman" w:hAnsi="Times New Roman" w:cs="Times New Roman"/>
          <w:i/>
          <w:sz w:val="20"/>
          <w:szCs w:val="20"/>
        </w:rPr>
        <w:t>Telephone Number</w:t>
      </w:r>
      <w:r w:rsidRPr="00A42733">
        <w:rPr>
          <w:rFonts w:ascii="Times New Roman" w:hAnsi="Times New Roman" w:cs="Times New Roman"/>
          <w:sz w:val="20"/>
          <w:szCs w:val="20"/>
        </w:rPr>
        <w:t>:</w:t>
      </w:r>
      <w:r w:rsidRPr="00A42733">
        <w:rPr>
          <w:rFonts w:ascii="Times New Roman" w:hAnsi="Times New Roman" w:cs="Times New Roman"/>
          <w:sz w:val="20"/>
          <w:szCs w:val="20"/>
        </w:rPr>
        <w:tab/>
      </w:r>
      <w:sdt>
        <w:sdtPr>
          <w:rPr>
            <w:rFonts w:ascii="Times New Roman" w:hAnsi="Times New Roman" w:cs="Times New Roman"/>
            <w:color w:val="2F5496" w:themeColor="accent1" w:themeShade="BF"/>
            <w:sz w:val="20"/>
            <w:szCs w:val="20"/>
          </w:rPr>
          <w:alias w:val="POC (Telphone Number)"/>
          <w:tag w:val="POCTelNo"/>
          <w:id w:val="-1336139282"/>
          <w:placeholder>
            <w:docPart w:val="67DDCC601B86406EB637E97B4CD8F2C7"/>
          </w:placeholder>
          <w:showingPlcHdr/>
          <w:text/>
        </w:sdtPr>
        <w:sdtEndPr/>
        <w:sdtContent>
          <w:r w:rsidRPr="00B94E11">
            <w:rPr>
              <w:rStyle w:val="PlaceholderText"/>
              <w:rFonts w:ascii="Times New Roman" w:hAnsi="Times New Roman" w:cs="Times New Roman"/>
              <w:color w:val="2F5496" w:themeColor="accent1" w:themeShade="BF"/>
              <w:sz w:val="20"/>
              <w:szCs w:val="20"/>
            </w:rPr>
            <w:t>Enter country code, dash (-), then number (e.g. xxx-xxxxxxxxxx</w:t>
          </w:r>
          <w:r>
            <w:rPr>
              <w:rStyle w:val="PlaceholderText"/>
              <w:rFonts w:ascii="Times New Roman" w:hAnsi="Times New Roman" w:cs="Times New Roman"/>
              <w:color w:val="2F5496" w:themeColor="accent1" w:themeShade="BF"/>
              <w:sz w:val="20"/>
              <w:szCs w:val="20"/>
            </w:rPr>
            <w:t>)</w:t>
          </w:r>
        </w:sdtContent>
      </w:sdt>
    </w:p>
    <w:p w14:paraId="4FD6CEA0" w14:textId="77777777" w:rsidR="005C0489" w:rsidRDefault="005C0489" w:rsidP="005C0489">
      <w:pPr>
        <w:pStyle w:val="NoSpacing"/>
        <w:tabs>
          <w:tab w:val="left" w:pos="3240"/>
        </w:tabs>
        <w:rPr>
          <w:rFonts w:ascii="Times New Roman" w:hAnsi="Times New Roman" w:cs="Times New Roman"/>
          <w:b/>
          <w:color w:val="2F5496" w:themeColor="accent1" w:themeShade="BF"/>
          <w:sz w:val="20"/>
          <w:szCs w:val="20"/>
        </w:rPr>
      </w:pPr>
      <w:r w:rsidRPr="00A42733">
        <w:rPr>
          <w:rFonts w:ascii="Times New Roman" w:hAnsi="Times New Roman" w:cs="Times New Roman"/>
          <w:i/>
          <w:sz w:val="20"/>
          <w:szCs w:val="20"/>
        </w:rPr>
        <w:t>Email Address</w:t>
      </w:r>
      <w:r w:rsidRPr="00A42733">
        <w:rPr>
          <w:rFonts w:ascii="Times New Roman" w:hAnsi="Times New Roman" w:cs="Times New Roman"/>
          <w:sz w:val="20"/>
          <w:szCs w:val="20"/>
        </w:rPr>
        <w:t>:</w:t>
      </w:r>
      <w:r w:rsidRPr="00A42733">
        <w:rPr>
          <w:rFonts w:ascii="Times New Roman" w:hAnsi="Times New Roman" w:cs="Times New Roman"/>
          <w:sz w:val="20"/>
          <w:szCs w:val="20"/>
        </w:rPr>
        <w:tab/>
      </w:r>
      <w:sdt>
        <w:sdtPr>
          <w:rPr>
            <w:rFonts w:ascii="Times New Roman" w:hAnsi="Times New Roman" w:cs="Times New Roman"/>
            <w:color w:val="2F5496" w:themeColor="accent1" w:themeShade="BF"/>
            <w:sz w:val="20"/>
            <w:szCs w:val="20"/>
          </w:rPr>
          <w:alias w:val="POC (Email Address)"/>
          <w:tag w:val="POCEmail"/>
          <w:id w:val="-151223963"/>
          <w:placeholder>
            <w:docPart w:val="553D9A902C3443CE8BE3157A9BFE9BA7"/>
          </w:placeholder>
          <w:showingPlcHdr/>
          <w:text/>
        </w:sdtPr>
        <w:sdtEndPr/>
        <w:sdtContent>
          <w:r w:rsidRPr="00B94E11">
            <w:rPr>
              <w:rStyle w:val="PlaceholderText"/>
              <w:rFonts w:ascii="Times New Roman" w:hAnsi="Times New Roman" w:cs="Times New Roman"/>
              <w:color w:val="2F5496" w:themeColor="accent1" w:themeShade="BF"/>
              <w:sz w:val="20"/>
              <w:szCs w:val="20"/>
            </w:rPr>
            <w:t>Enter email in following format: username@domain</w:t>
          </w:r>
        </w:sdtContent>
      </w:sdt>
    </w:p>
    <w:p w14:paraId="7EC1B6A0" w14:textId="77777777" w:rsidR="005C0489" w:rsidRDefault="005C0489" w:rsidP="005C0489">
      <w:pPr>
        <w:pStyle w:val="NoSpacing"/>
        <w:tabs>
          <w:tab w:val="left" w:pos="3240"/>
        </w:tabs>
        <w:rPr>
          <w:rFonts w:ascii="Times New Roman" w:hAnsi="Times New Roman" w:cs="Times New Roman"/>
          <w:b/>
          <w:sz w:val="20"/>
          <w:szCs w:val="20"/>
        </w:rPr>
      </w:pPr>
    </w:p>
    <w:p w14:paraId="6888048B" w14:textId="77777777" w:rsidR="005C0489" w:rsidRPr="00A42733" w:rsidRDefault="005C0489" w:rsidP="005C0489">
      <w:pPr>
        <w:pStyle w:val="NoSpacing"/>
        <w:tabs>
          <w:tab w:val="left" w:pos="3240"/>
        </w:tabs>
        <w:rPr>
          <w:rFonts w:ascii="Times New Roman" w:hAnsi="Times New Roman" w:cs="Times New Roman"/>
          <w:b/>
          <w:sz w:val="20"/>
          <w:szCs w:val="20"/>
        </w:rPr>
      </w:pPr>
      <w:r>
        <w:rPr>
          <w:rFonts w:ascii="Times New Roman" w:hAnsi="Times New Roman" w:cs="Times New Roman"/>
          <w:b/>
          <w:sz w:val="20"/>
          <w:szCs w:val="20"/>
        </w:rPr>
        <w:t xml:space="preserve">Contact Information for Applicant’s Proposed Project </w:t>
      </w:r>
      <w:r w:rsidRPr="00A42733">
        <w:rPr>
          <w:rFonts w:ascii="Times New Roman" w:hAnsi="Times New Roman" w:cs="Times New Roman"/>
          <w:b/>
          <w:sz w:val="20"/>
          <w:szCs w:val="20"/>
        </w:rPr>
        <w:t>Point of Contact</w:t>
      </w:r>
    </w:p>
    <w:p w14:paraId="45234268" w14:textId="77777777" w:rsidR="005C0489" w:rsidRPr="00A42733" w:rsidRDefault="005C0489" w:rsidP="005C0489">
      <w:pPr>
        <w:pStyle w:val="NoSpacing"/>
        <w:tabs>
          <w:tab w:val="left" w:pos="3240"/>
        </w:tabs>
        <w:ind w:left="180"/>
        <w:rPr>
          <w:rFonts w:ascii="Times New Roman" w:hAnsi="Times New Roman" w:cs="Times New Roman"/>
          <w:sz w:val="20"/>
          <w:szCs w:val="20"/>
        </w:rPr>
      </w:pPr>
    </w:p>
    <w:p w14:paraId="74B7578F" w14:textId="77777777" w:rsidR="005C0489" w:rsidRPr="00A42733" w:rsidRDefault="005C0489" w:rsidP="005C0489">
      <w:pPr>
        <w:pStyle w:val="NoSpacing"/>
        <w:tabs>
          <w:tab w:val="left" w:pos="3240"/>
        </w:tabs>
        <w:rPr>
          <w:rFonts w:ascii="Times New Roman" w:hAnsi="Times New Roman" w:cs="Times New Roman"/>
          <w:b/>
          <w:color w:val="2F5496" w:themeColor="accent1" w:themeShade="BF"/>
          <w:sz w:val="20"/>
          <w:szCs w:val="20"/>
        </w:rPr>
      </w:pPr>
      <w:r w:rsidRPr="00A42733">
        <w:rPr>
          <w:rFonts w:ascii="Times New Roman" w:hAnsi="Times New Roman" w:cs="Times New Roman"/>
          <w:i/>
          <w:sz w:val="20"/>
          <w:szCs w:val="20"/>
        </w:rPr>
        <w:t>First Name</w:t>
      </w:r>
      <w:r w:rsidRPr="00A42733">
        <w:rPr>
          <w:rFonts w:ascii="Times New Roman" w:hAnsi="Times New Roman" w:cs="Times New Roman"/>
          <w:sz w:val="20"/>
          <w:szCs w:val="20"/>
        </w:rPr>
        <w:t>:</w:t>
      </w:r>
      <w:r w:rsidRPr="00A42733">
        <w:rPr>
          <w:rFonts w:ascii="Times New Roman" w:hAnsi="Times New Roman" w:cs="Times New Roman"/>
          <w:sz w:val="20"/>
          <w:szCs w:val="20"/>
        </w:rPr>
        <w:tab/>
      </w:r>
      <w:sdt>
        <w:sdtPr>
          <w:rPr>
            <w:rFonts w:ascii="Times New Roman" w:hAnsi="Times New Roman" w:cs="Times New Roman"/>
            <w:color w:val="2F5496" w:themeColor="accent1" w:themeShade="BF"/>
            <w:sz w:val="20"/>
            <w:szCs w:val="20"/>
          </w:rPr>
          <w:alias w:val="POC (First Name)"/>
          <w:tag w:val="POCFirstName"/>
          <w:id w:val="-1631701380"/>
          <w:placeholder>
            <w:docPart w:val="34C888997F124E499464F91CC39015FE"/>
          </w:placeholder>
          <w:showingPlcHdr/>
          <w:text/>
        </w:sdtPr>
        <w:sdtEndPr/>
        <w:sdtContent>
          <w:r>
            <w:rPr>
              <w:rStyle w:val="PlaceholderText"/>
              <w:rFonts w:ascii="Times New Roman" w:hAnsi="Times New Roman" w:cs="Times New Roman"/>
              <w:color w:val="2F5496" w:themeColor="accent1" w:themeShade="BF"/>
              <w:sz w:val="20"/>
              <w:szCs w:val="20"/>
            </w:rPr>
            <w:t>Enter POC’s first name only</w:t>
          </w:r>
        </w:sdtContent>
      </w:sdt>
    </w:p>
    <w:p w14:paraId="38A7099A" w14:textId="77777777" w:rsidR="005C0489" w:rsidRPr="00A42733" w:rsidRDefault="005C0489" w:rsidP="005C0489">
      <w:pPr>
        <w:pStyle w:val="NoSpacing"/>
        <w:tabs>
          <w:tab w:val="left" w:pos="3240"/>
        </w:tabs>
        <w:rPr>
          <w:rFonts w:ascii="Times New Roman" w:hAnsi="Times New Roman" w:cs="Times New Roman"/>
          <w:b/>
          <w:color w:val="2F5496" w:themeColor="accent1" w:themeShade="BF"/>
          <w:sz w:val="20"/>
          <w:szCs w:val="20"/>
        </w:rPr>
      </w:pPr>
      <w:r w:rsidRPr="00A42733">
        <w:rPr>
          <w:rFonts w:ascii="Times New Roman" w:hAnsi="Times New Roman" w:cs="Times New Roman"/>
          <w:i/>
          <w:sz w:val="20"/>
          <w:szCs w:val="20"/>
        </w:rPr>
        <w:t>Last Name</w:t>
      </w:r>
      <w:r w:rsidRPr="00A42733">
        <w:rPr>
          <w:rFonts w:ascii="Times New Roman" w:hAnsi="Times New Roman" w:cs="Times New Roman"/>
          <w:sz w:val="20"/>
          <w:szCs w:val="20"/>
        </w:rPr>
        <w:t>:</w:t>
      </w:r>
      <w:r w:rsidRPr="00A42733">
        <w:rPr>
          <w:rFonts w:ascii="Times New Roman" w:hAnsi="Times New Roman" w:cs="Times New Roman"/>
          <w:b/>
          <w:color w:val="2F5496" w:themeColor="accent1" w:themeShade="BF"/>
          <w:sz w:val="20"/>
          <w:szCs w:val="20"/>
        </w:rPr>
        <w:tab/>
      </w:r>
      <w:sdt>
        <w:sdtPr>
          <w:rPr>
            <w:rFonts w:ascii="Times New Roman" w:hAnsi="Times New Roman" w:cs="Times New Roman"/>
            <w:color w:val="2F5496" w:themeColor="accent1" w:themeShade="BF"/>
            <w:sz w:val="20"/>
            <w:szCs w:val="20"/>
          </w:rPr>
          <w:alias w:val="POC (Last Name)"/>
          <w:tag w:val="POCLastName"/>
          <w:id w:val="-354650402"/>
          <w:placeholder>
            <w:docPart w:val="A8E64A743CE0498CBFA14F152B2D8FF2"/>
          </w:placeholder>
          <w:showingPlcHdr/>
          <w:text/>
        </w:sdtPr>
        <w:sdtEndPr/>
        <w:sdtContent>
          <w:r>
            <w:rPr>
              <w:rStyle w:val="PlaceholderText"/>
              <w:rFonts w:ascii="Times New Roman" w:hAnsi="Times New Roman" w:cs="Times New Roman"/>
              <w:color w:val="2F5496" w:themeColor="accent1" w:themeShade="BF"/>
              <w:sz w:val="20"/>
              <w:szCs w:val="20"/>
            </w:rPr>
            <w:t>Enter POC’s last name</w:t>
          </w:r>
        </w:sdtContent>
      </w:sdt>
    </w:p>
    <w:p w14:paraId="7B282E23" w14:textId="77777777" w:rsidR="005C0489" w:rsidRPr="00A42733" w:rsidRDefault="005C0489" w:rsidP="005C0489">
      <w:pPr>
        <w:pStyle w:val="NoSpacing"/>
        <w:tabs>
          <w:tab w:val="left" w:pos="3240"/>
        </w:tabs>
        <w:rPr>
          <w:rFonts w:ascii="Times New Roman" w:hAnsi="Times New Roman" w:cs="Times New Roman"/>
          <w:sz w:val="20"/>
          <w:szCs w:val="20"/>
        </w:rPr>
      </w:pPr>
      <w:r w:rsidRPr="00A42733">
        <w:rPr>
          <w:rFonts w:ascii="Times New Roman" w:hAnsi="Times New Roman" w:cs="Times New Roman"/>
          <w:i/>
          <w:sz w:val="20"/>
          <w:szCs w:val="20"/>
        </w:rPr>
        <w:t>Job Title</w:t>
      </w:r>
      <w:r w:rsidRPr="00A42733">
        <w:rPr>
          <w:rFonts w:ascii="Times New Roman" w:hAnsi="Times New Roman" w:cs="Times New Roman"/>
          <w:sz w:val="20"/>
          <w:szCs w:val="20"/>
        </w:rPr>
        <w:t>:</w:t>
      </w:r>
      <w:r w:rsidRPr="00A42733">
        <w:rPr>
          <w:rFonts w:ascii="Times New Roman" w:hAnsi="Times New Roman" w:cs="Times New Roman"/>
          <w:sz w:val="20"/>
          <w:szCs w:val="20"/>
        </w:rPr>
        <w:tab/>
      </w:r>
      <w:sdt>
        <w:sdtPr>
          <w:rPr>
            <w:rFonts w:ascii="Times New Roman" w:hAnsi="Times New Roman" w:cs="Times New Roman"/>
            <w:color w:val="2F5496" w:themeColor="accent1" w:themeShade="BF"/>
            <w:sz w:val="20"/>
            <w:szCs w:val="20"/>
          </w:rPr>
          <w:alias w:val="POC (Job Title)"/>
          <w:tag w:val="POCJobTitle"/>
          <w:id w:val="829336516"/>
          <w:placeholder>
            <w:docPart w:val="DF646E00CEAA45798A9CAF5C6161C26D"/>
          </w:placeholder>
          <w:showingPlcHdr/>
          <w:text/>
        </w:sdtPr>
        <w:sdtEndPr/>
        <w:sdtContent>
          <w:r>
            <w:rPr>
              <w:rStyle w:val="PlaceholderText"/>
              <w:rFonts w:ascii="Times New Roman" w:hAnsi="Times New Roman" w:cs="Times New Roman"/>
              <w:color w:val="2F5496" w:themeColor="accent1" w:themeShade="BF"/>
              <w:sz w:val="20"/>
              <w:szCs w:val="20"/>
            </w:rPr>
            <w:t>Enter POC’s job title</w:t>
          </w:r>
        </w:sdtContent>
      </w:sdt>
    </w:p>
    <w:p w14:paraId="4F7EE2B5" w14:textId="77777777" w:rsidR="005C0489" w:rsidRPr="00A42733" w:rsidRDefault="005C0489" w:rsidP="005C0489">
      <w:pPr>
        <w:pStyle w:val="NoSpacing"/>
        <w:tabs>
          <w:tab w:val="left" w:pos="3240"/>
        </w:tabs>
        <w:rPr>
          <w:rFonts w:ascii="Times New Roman" w:hAnsi="Times New Roman" w:cs="Times New Roman"/>
          <w:b/>
          <w:color w:val="2F5496" w:themeColor="accent1" w:themeShade="BF"/>
          <w:sz w:val="20"/>
          <w:szCs w:val="20"/>
        </w:rPr>
      </w:pPr>
      <w:r w:rsidRPr="00A42733">
        <w:rPr>
          <w:rFonts w:ascii="Times New Roman" w:hAnsi="Times New Roman" w:cs="Times New Roman"/>
          <w:i/>
          <w:sz w:val="20"/>
          <w:szCs w:val="20"/>
        </w:rPr>
        <w:t>Telephone Number</w:t>
      </w:r>
      <w:r w:rsidRPr="00A42733">
        <w:rPr>
          <w:rFonts w:ascii="Times New Roman" w:hAnsi="Times New Roman" w:cs="Times New Roman"/>
          <w:sz w:val="20"/>
          <w:szCs w:val="20"/>
        </w:rPr>
        <w:t>:</w:t>
      </w:r>
      <w:r w:rsidRPr="00A42733">
        <w:rPr>
          <w:rFonts w:ascii="Times New Roman" w:hAnsi="Times New Roman" w:cs="Times New Roman"/>
          <w:sz w:val="20"/>
          <w:szCs w:val="20"/>
        </w:rPr>
        <w:tab/>
      </w:r>
      <w:sdt>
        <w:sdtPr>
          <w:rPr>
            <w:rFonts w:ascii="Times New Roman" w:hAnsi="Times New Roman" w:cs="Times New Roman"/>
            <w:color w:val="2F5496" w:themeColor="accent1" w:themeShade="BF"/>
            <w:sz w:val="20"/>
            <w:szCs w:val="20"/>
          </w:rPr>
          <w:alias w:val="POC (Telphone Number)"/>
          <w:tag w:val="POCTelNo"/>
          <w:id w:val="1412815403"/>
          <w:placeholder>
            <w:docPart w:val="DEFF6CB04A754E9FBBFD4C6606076289"/>
          </w:placeholder>
          <w:showingPlcHdr/>
          <w:text/>
        </w:sdtPr>
        <w:sdtEndPr/>
        <w:sdtContent>
          <w:bookmarkStart w:id="3" w:name="_Hlk518641957"/>
          <w:r w:rsidRPr="00B94E11">
            <w:rPr>
              <w:rStyle w:val="PlaceholderText"/>
              <w:rFonts w:ascii="Times New Roman" w:hAnsi="Times New Roman" w:cs="Times New Roman"/>
              <w:color w:val="2F5496" w:themeColor="accent1" w:themeShade="BF"/>
              <w:sz w:val="20"/>
              <w:szCs w:val="20"/>
            </w:rPr>
            <w:t>Enter country code, dash (-), then number (e.g. xxx-xxxxxxxxxx</w:t>
          </w:r>
          <w:r>
            <w:rPr>
              <w:rStyle w:val="PlaceholderText"/>
              <w:rFonts w:ascii="Times New Roman" w:hAnsi="Times New Roman" w:cs="Times New Roman"/>
              <w:color w:val="2F5496" w:themeColor="accent1" w:themeShade="BF"/>
              <w:sz w:val="20"/>
              <w:szCs w:val="20"/>
            </w:rPr>
            <w:t>)</w:t>
          </w:r>
        </w:sdtContent>
      </w:sdt>
      <w:bookmarkEnd w:id="3"/>
    </w:p>
    <w:p w14:paraId="51CC2C78" w14:textId="77777777" w:rsidR="005C0489" w:rsidRDefault="005C0489" w:rsidP="005C0489">
      <w:pPr>
        <w:pStyle w:val="NoSpacing"/>
        <w:tabs>
          <w:tab w:val="left" w:pos="3240"/>
        </w:tabs>
        <w:rPr>
          <w:rFonts w:ascii="Times New Roman" w:hAnsi="Times New Roman" w:cs="Times New Roman"/>
          <w:b/>
          <w:color w:val="2F5496" w:themeColor="accent1" w:themeShade="BF"/>
          <w:sz w:val="20"/>
          <w:szCs w:val="20"/>
        </w:rPr>
      </w:pPr>
      <w:r w:rsidRPr="00A42733">
        <w:rPr>
          <w:rFonts w:ascii="Times New Roman" w:hAnsi="Times New Roman" w:cs="Times New Roman"/>
          <w:i/>
          <w:sz w:val="20"/>
          <w:szCs w:val="20"/>
        </w:rPr>
        <w:t>Email Address</w:t>
      </w:r>
      <w:r w:rsidRPr="00A42733">
        <w:rPr>
          <w:rFonts w:ascii="Times New Roman" w:hAnsi="Times New Roman" w:cs="Times New Roman"/>
          <w:sz w:val="20"/>
          <w:szCs w:val="20"/>
        </w:rPr>
        <w:t>:</w:t>
      </w:r>
      <w:r w:rsidRPr="00A42733">
        <w:rPr>
          <w:rFonts w:ascii="Times New Roman" w:hAnsi="Times New Roman" w:cs="Times New Roman"/>
          <w:sz w:val="20"/>
          <w:szCs w:val="20"/>
        </w:rPr>
        <w:tab/>
      </w:r>
      <w:sdt>
        <w:sdtPr>
          <w:rPr>
            <w:rFonts w:ascii="Times New Roman" w:hAnsi="Times New Roman" w:cs="Times New Roman"/>
            <w:color w:val="2F5496" w:themeColor="accent1" w:themeShade="BF"/>
            <w:sz w:val="20"/>
            <w:szCs w:val="20"/>
          </w:rPr>
          <w:alias w:val="POC (Email Address)"/>
          <w:tag w:val="POCEmail"/>
          <w:id w:val="-1847776704"/>
          <w:placeholder>
            <w:docPart w:val="C90F9772309F45CAAACDBC11EF52B014"/>
          </w:placeholder>
          <w:showingPlcHdr/>
          <w:text/>
        </w:sdtPr>
        <w:sdtEndPr/>
        <w:sdtContent>
          <w:r w:rsidRPr="00B94E11">
            <w:rPr>
              <w:rStyle w:val="PlaceholderText"/>
              <w:rFonts w:ascii="Times New Roman" w:hAnsi="Times New Roman" w:cs="Times New Roman"/>
              <w:color w:val="2F5496" w:themeColor="accent1" w:themeShade="BF"/>
              <w:sz w:val="20"/>
              <w:szCs w:val="20"/>
            </w:rPr>
            <w:t>Enter email in following format: username@domain</w:t>
          </w:r>
        </w:sdtContent>
      </w:sdt>
    </w:p>
    <w:p w14:paraId="20D2D4F5" w14:textId="77777777" w:rsidR="005C0489" w:rsidRDefault="005C0489" w:rsidP="005C0489">
      <w:pPr>
        <w:pStyle w:val="NoSpacing"/>
        <w:tabs>
          <w:tab w:val="left" w:pos="3240"/>
        </w:tabs>
        <w:ind w:left="180"/>
        <w:rPr>
          <w:rFonts w:ascii="Times New Roman" w:hAnsi="Times New Roman" w:cs="Times New Roman"/>
          <w:b/>
          <w:color w:val="2F5496" w:themeColor="accent1" w:themeShade="BF"/>
          <w:sz w:val="20"/>
          <w:szCs w:val="20"/>
        </w:rPr>
      </w:pPr>
    </w:p>
    <w:p w14:paraId="53407AEB" w14:textId="77777777" w:rsidR="005C0489" w:rsidRPr="00FD4B54" w:rsidRDefault="005C0489" w:rsidP="005C0489">
      <w:pPr>
        <w:pStyle w:val="ListParagraph"/>
        <w:numPr>
          <w:ilvl w:val="0"/>
          <w:numId w:val="1"/>
        </w:numPr>
        <w:spacing w:after="0" w:line="240" w:lineRule="auto"/>
        <w:jc w:val="both"/>
        <w:outlineLvl w:val="0"/>
        <w:rPr>
          <w:rFonts w:ascii="Times New Roman" w:eastAsia="Times New Roman" w:hAnsi="Times New Roman" w:cs="Times New Roman"/>
          <w:b/>
          <w:smallCaps/>
          <w:kern w:val="36"/>
        </w:rPr>
      </w:pPr>
      <w:r>
        <w:rPr>
          <w:rFonts w:ascii="Times New Roman" w:eastAsia="Times New Roman" w:hAnsi="Times New Roman" w:cs="Times New Roman"/>
          <w:b/>
          <w:smallCaps/>
          <w:kern w:val="36"/>
        </w:rPr>
        <w:lastRenderedPageBreak/>
        <w:t>Project Description</w:t>
      </w:r>
    </w:p>
    <w:p w14:paraId="6BB860E3" w14:textId="77777777" w:rsidR="005C0489" w:rsidRDefault="005C0489" w:rsidP="005C0489">
      <w:pPr>
        <w:pStyle w:val="NoSpacing"/>
        <w:tabs>
          <w:tab w:val="left" w:pos="3240"/>
        </w:tabs>
        <w:rPr>
          <w:rFonts w:ascii="Times New Roman" w:hAnsi="Times New Roman" w:cs="Times New Roman"/>
          <w:b/>
          <w:sz w:val="20"/>
          <w:szCs w:val="20"/>
        </w:rPr>
      </w:pPr>
    </w:p>
    <w:p w14:paraId="1B69C44D" w14:textId="77777777" w:rsidR="005C0489" w:rsidRPr="005C12FA" w:rsidRDefault="005C0489" w:rsidP="005C0489">
      <w:pPr>
        <w:pStyle w:val="NoSpacing"/>
        <w:tabs>
          <w:tab w:val="left" w:pos="3240"/>
        </w:tabs>
        <w:spacing w:after="80"/>
        <w:ind w:left="3240" w:hanging="3240"/>
        <w:rPr>
          <w:rFonts w:ascii="Times New Roman" w:hAnsi="Times New Roman" w:cs="Times New Roman"/>
          <w:color w:val="2F5496" w:themeColor="accent1" w:themeShade="BF"/>
          <w:sz w:val="20"/>
          <w:szCs w:val="20"/>
        </w:rPr>
      </w:pPr>
      <w:r w:rsidRPr="00AD680B">
        <w:rPr>
          <w:rFonts w:ascii="Times New Roman" w:hAnsi="Times New Roman" w:cs="Times New Roman"/>
          <w:b/>
          <w:sz w:val="20"/>
          <w:szCs w:val="20"/>
        </w:rPr>
        <w:t>Project Title:</w:t>
      </w:r>
      <w:r w:rsidRPr="005C12FA">
        <w:rPr>
          <w:rFonts w:ascii="Times New Roman" w:hAnsi="Times New Roman" w:cs="Times New Roman"/>
          <w:b/>
          <w:sz w:val="20"/>
          <w:szCs w:val="20"/>
        </w:rPr>
        <w:tab/>
      </w:r>
      <w:sdt>
        <w:sdtPr>
          <w:rPr>
            <w:rFonts w:ascii="Times New Roman" w:hAnsi="Times New Roman" w:cs="Times New Roman"/>
            <w:color w:val="2F5496" w:themeColor="accent1" w:themeShade="BF"/>
            <w:sz w:val="20"/>
            <w:szCs w:val="20"/>
          </w:rPr>
          <w:alias w:val="Project Title"/>
          <w:tag w:val="ProjectTitle"/>
          <w:id w:val="-938137155"/>
          <w:placeholder>
            <w:docPart w:val="70585AE37D31429E88C46E2D6FA709BE"/>
          </w:placeholder>
          <w:showingPlcHdr/>
          <w:text/>
        </w:sdtPr>
        <w:sdtEndPr/>
        <w:sdtContent>
          <w:r w:rsidR="003A2FE1">
            <w:rPr>
              <w:rStyle w:val="PlaceholderText"/>
              <w:rFonts w:ascii="Times New Roman" w:hAnsi="Times New Roman" w:cs="Times New Roman"/>
              <w:color w:val="2F5496" w:themeColor="accent1" w:themeShade="BF"/>
              <w:sz w:val="20"/>
              <w:szCs w:val="20"/>
            </w:rPr>
            <w:t>Enter project title</w:t>
          </w:r>
        </w:sdtContent>
      </w:sdt>
    </w:p>
    <w:p w14:paraId="439C7DBD" w14:textId="77777777" w:rsidR="005C0489" w:rsidRPr="005C12FA" w:rsidRDefault="005C0489" w:rsidP="005C0489">
      <w:pPr>
        <w:pStyle w:val="NoSpacing"/>
        <w:tabs>
          <w:tab w:val="left" w:pos="3240"/>
        </w:tabs>
        <w:spacing w:after="80"/>
        <w:rPr>
          <w:rFonts w:ascii="Times New Roman" w:hAnsi="Times New Roman" w:cs="Times New Roman"/>
          <w:color w:val="2F5496" w:themeColor="accent1" w:themeShade="BF"/>
          <w:sz w:val="20"/>
          <w:szCs w:val="20"/>
        </w:rPr>
      </w:pPr>
      <w:r w:rsidRPr="00AD680B">
        <w:rPr>
          <w:rFonts w:ascii="Times New Roman" w:hAnsi="Times New Roman" w:cs="Times New Roman"/>
          <w:b/>
          <w:sz w:val="20"/>
          <w:szCs w:val="20"/>
        </w:rPr>
        <w:t>Project Start Date:</w:t>
      </w:r>
      <w:r w:rsidRPr="005C12FA">
        <w:rPr>
          <w:rFonts w:ascii="Times New Roman" w:hAnsi="Times New Roman" w:cs="Times New Roman"/>
          <w:b/>
          <w:sz w:val="20"/>
          <w:szCs w:val="20"/>
        </w:rPr>
        <w:tab/>
      </w:r>
      <w:sdt>
        <w:sdtPr>
          <w:rPr>
            <w:rFonts w:ascii="Times New Roman" w:hAnsi="Times New Roman" w:cs="Times New Roman"/>
            <w:color w:val="2F5496" w:themeColor="accent1" w:themeShade="BF"/>
            <w:sz w:val="20"/>
            <w:szCs w:val="20"/>
          </w:rPr>
          <w:alias w:val="Project Start Date"/>
          <w:tag w:val="ProjStartDate"/>
          <w:id w:val="133682160"/>
          <w:placeholder>
            <w:docPart w:val="53D1403ACB5D45B0ADE7CFFCF424297A"/>
          </w:placeholder>
          <w:showingPlcHdr/>
          <w:date w:fullDate="2018-07-18T00:00:00Z">
            <w:dateFormat w:val="MMMM d, yyyy"/>
            <w:lid w:val="en-US"/>
            <w:storeMappedDataAs w:val="dateTime"/>
            <w:calendar w:val="gregorian"/>
          </w:date>
        </w:sdtPr>
        <w:sdtEndPr/>
        <w:sdtContent>
          <w:r w:rsidRPr="005C12FA">
            <w:rPr>
              <w:rStyle w:val="PlaceholderText"/>
              <w:rFonts w:ascii="Times New Roman" w:hAnsi="Times New Roman" w:cs="Times New Roman"/>
              <w:color w:val="2F5496" w:themeColor="accent1" w:themeShade="BF"/>
              <w:sz w:val="20"/>
              <w:szCs w:val="20"/>
            </w:rPr>
            <w:t>Click or tap to enter a date.</w:t>
          </w:r>
        </w:sdtContent>
      </w:sdt>
    </w:p>
    <w:p w14:paraId="6590853D" w14:textId="77777777" w:rsidR="005C0489" w:rsidRDefault="005C0489" w:rsidP="005C0489">
      <w:pPr>
        <w:pStyle w:val="NoSpacing"/>
        <w:tabs>
          <w:tab w:val="left" w:pos="3240"/>
        </w:tabs>
        <w:rPr>
          <w:rFonts w:ascii="Times New Roman" w:hAnsi="Times New Roman" w:cs="Times New Roman"/>
          <w:color w:val="2F5496" w:themeColor="accent1" w:themeShade="BF"/>
          <w:sz w:val="20"/>
          <w:szCs w:val="20"/>
        </w:rPr>
      </w:pPr>
      <w:r w:rsidRPr="00AD680B">
        <w:rPr>
          <w:rFonts w:ascii="Times New Roman" w:hAnsi="Times New Roman" w:cs="Times New Roman"/>
          <w:b/>
          <w:sz w:val="20"/>
          <w:szCs w:val="20"/>
        </w:rPr>
        <w:t>Project End Date:</w:t>
      </w:r>
      <w:r w:rsidRPr="00F6114F">
        <w:rPr>
          <w:rFonts w:ascii="Times New Roman" w:hAnsi="Times New Roman" w:cs="Times New Roman"/>
          <w:b/>
          <w:sz w:val="20"/>
          <w:szCs w:val="20"/>
        </w:rPr>
        <w:tab/>
      </w:r>
      <w:sdt>
        <w:sdtPr>
          <w:rPr>
            <w:rFonts w:ascii="Times New Roman" w:hAnsi="Times New Roman" w:cs="Times New Roman"/>
            <w:color w:val="2F5496" w:themeColor="accent1" w:themeShade="BF"/>
            <w:sz w:val="20"/>
            <w:szCs w:val="20"/>
          </w:rPr>
          <w:alias w:val="Project End Date"/>
          <w:tag w:val="ProjEndDate"/>
          <w:id w:val="-913084104"/>
          <w:placeholder>
            <w:docPart w:val="483FECFFFCE74CBC9351B407A6D6FC33"/>
          </w:placeholder>
          <w:showingPlcHdr/>
          <w:date w:fullDate="2018-07-19T00:00:00Z">
            <w:dateFormat w:val="MMMM d, yyyy"/>
            <w:lid w:val="en-US"/>
            <w:storeMappedDataAs w:val="dateTime"/>
            <w:calendar w:val="gregorian"/>
          </w:date>
        </w:sdtPr>
        <w:sdtEndPr/>
        <w:sdtContent>
          <w:r w:rsidRPr="00F6114F">
            <w:rPr>
              <w:rStyle w:val="PlaceholderText"/>
              <w:rFonts w:ascii="Times New Roman" w:hAnsi="Times New Roman" w:cs="Times New Roman"/>
              <w:color w:val="2F5496" w:themeColor="accent1" w:themeShade="BF"/>
              <w:sz w:val="20"/>
              <w:szCs w:val="20"/>
            </w:rPr>
            <w:t>Click or tap to enter a date.</w:t>
          </w:r>
        </w:sdtContent>
      </w:sdt>
    </w:p>
    <w:p w14:paraId="74545D3C" w14:textId="77777777" w:rsidR="005C0489" w:rsidRDefault="005C0489" w:rsidP="005C0489">
      <w:pPr>
        <w:pStyle w:val="NoSpacing"/>
        <w:tabs>
          <w:tab w:val="left" w:pos="3240"/>
        </w:tabs>
        <w:rPr>
          <w:rFonts w:ascii="Times New Roman" w:hAnsi="Times New Roman" w:cs="Times New Roman"/>
          <w:color w:val="2F5496" w:themeColor="accent1" w:themeShade="BF"/>
          <w:sz w:val="20"/>
          <w:szCs w:val="20"/>
        </w:rPr>
      </w:pPr>
    </w:p>
    <w:p w14:paraId="6389AC19" w14:textId="77777777" w:rsidR="005C0489" w:rsidRDefault="005C0489" w:rsidP="005C0489">
      <w:pPr>
        <w:pStyle w:val="NoSpacing"/>
        <w:tabs>
          <w:tab w:val="left" w:pos="3240"/>
        </w:tabs>
        <w:rPr>
          <w:rFonts w:ascii="Times New Roman" w:hAnsi="Times New Roman" w:cs="Times New Roman"/>
          <w:sz w:val="20"/>
          <w:szCs w:val="20"/>
        </w:rPr>
      </w:pPr>
      <w:r>
        <w:rPr>
          <w:rFonts w:ascii="Times New Roman" w:hAnsi="Times New Roman" w:cs="Times New Roman"/>
          <w:b/>
          <w:sz w:val="20"/>
          <w:szCs w:val="20"/>
        </w:rPr>
        <w:t>Project Location(s)</w:t>
      </w:r>
    </w:p>
    <w:p w14:paraId="339C2B1A" w14:textId="77777777" w:rsidR="005C0489" w:rsidRDefault="005C0489" w:rsidP="005C0489">
      <w:pPr>
        <w:pStyle w:val="NoSpacing"/>
        <w:tabs>
          <w:tab w:val="left" w:pos="3240"/>
        </w:tabs>
        <w:rPr>
          <w:rFonts w:ascii="Times New Roman" w:hAnsi="Times New Roman" w:cs="Times New Roman"/>
          <w:sz w:val="20"/>
          <w:szCs w:val="20"/>
        </w:rPr>
      </w:pPr>
    </w:p>
    <w:p w14:paraId="092E4D21" w14:textId="77777777" w:rsidR="005C0489" w:rsidRDefault="005C0489" w:rsidP="005C0489">
      <w:pPr>
        <w:pStyle w:val="NoSpacing"/>
        <w:tabs>
          <w:tab w:val="left" w:pos="3240"/>
        </w:tabs>
        <w:rPr>
          <w:rFonts w:ascii="Times New Roman" w:hAnsi="Times New Roman" w:cs="Times New Roman"/>
          <w:color w:val="2F5496" w:themeColor="accent1" w:themeShade="BF"/>
          <w:sz w:val="20"/>
          <w:szCs w:val="20"/>
        </w:rPr>
      </w:pPr>
      <w:r>
        <w:rPr>
          <w:rFonts w:ascii="Times New Roman" w:hAnsi="Times New Roman" w:cs="Times New Roman"/>
          <w:i/>
          <w:sz w:val="20"/>
          <w:szCs w:val="20"/>
        </w:rPr>
        <w:t>Location 1</w:t>
      </w:r>
      <w:r>
        <w:rPr>
          <w:rFonts w:ascii="Times New Roman" w:hAnsi="Times New Roman" w:cs="Times New Roman"/>
          <w:sz w:val="20"/>
          <w:szCs w:val="20"/>
        </w:rPr>
        <w:t>:</w:t>
      </w:r>
      <w:r>
        <w:rPr>
          <w:rFonts w:ascii="Times New Roman" w:hAnsi="Times New Roman" w:cs="Times New Roman"/>
          <w:sz w:val="20"/>
          <w:szCs w:val="20"/>
        </w:rPr>
        <w:tab/>
      </w:r>
      <w:sdt>
        <w:sdtPr>
          <w:rPr>
            <w:rFonts w:ascii="Times New Roman" w:hAnsi="Times New Roman" w:cs="Times New Roman"/>
            <w:color w:val="2F5496" w:themeColor="accent1" w:themeShade="BF"/>
            <w:sz w:val="20"/>
            <w:szCs w:val="20"/>
          </w:rPr>
          <w:alias w:val="Location 1 (Region)"/>
          <w:tag w:val="Loc1Region"/>
          <w:id w:val="1404102767"/>
          <w:placeholder>
            <w:docPart w:val="641C62F64A5E4E32BD08BD7F8DC11B0C"/>
          </w:placeholder>
          <w:showingPlcHdr/>
          <w:text/>
        </w:sdtPr>
        <w:sdtEndPr/>
        <w:sdtContent>
          <w:r w:rsidRPr="00F6114F">
            <w:rPr>
              <w:rStyle w:val="PlaceholderText"/>
              <w:rFonts w:ascii="Times New Roman" w:hAnsi="Times New Roman" w:cs="Times New Roman"/>
              <w:color w:val="2F5496" w:themeColor="accent1" w:themeShade="BF"/>
              <w:sz w:val="20"/>
              <w:szCs w:val="20"/>
            </w:rPr>
            <w:t xml:space="preserve">Enter </w:t>
          </w:r>
          <w:r>
            <w:rPr>
              <w:rStyle w:val="PlaceholderText"/>
              <w:rFonts w:ascii="Times New Roman" w:hAnsi="Times New Roman" w:cs="Times New Roman"/>
              <w:color w:val="2F5496" w:themeColor="accent1" w:themeShade="BF"/>
              <w:sz w:val="20"/>
              <w:szCs w:val="20"/>
            </w:rPr>
            <w:t>region (e.g. state/province</w:t>
          </w:r>
          <w:r w:rsidRPr="00F6114F">
            <w:rPr>
              <w:rStyle w:val="PlaceholderText"/>
              <w:rFonts w:ascii="Times New Roman" w:hAnsi="Times New Roman" w:cs="Times New Roman"/>
              <w:color w:val="2F5496" w:themeColor="accent1" w:themeShade="BF"/>
              <w:sz w:val="20"/>
              <w:szCs w:val="20"/>
            </w:rPr>
            <w:t>)</w:t>
          </w:r>
        </w:sdtContent>
      </w:sdt>
    </w:p>
    <w:p w14:paraId="5051A5CE" w14:textId="77777777" w:rsidR="005C0489" w:rsidRDefault="005C0489" w:rsidP="005C0489">
      <w:pPr>
        <w:pStyle w:val="NoSpacing"/>
        <w:tabs>
          <w:tab w:val="left" w:pos="3240"/>
        </w:tabs>
        <w:ind w:left="180"/>
        <w:rPr>
          <w:rFonts w:ascii="Times New Roman" w:hAnsi="Times New Roman" w:cs="Times New Roman"/>
          <w:color w:val="2F5496" w:themeColor="accent1" w:themeShade="BF"/>
          <w:sz w:val="20"/>
          <w:szCs w:val="20"/>
        </w:rPr>
      </w:pPr>
      <w:r>
        <w:rPr>
          <w:rFonts w:ascii="Times New Roman" w:hAnsi="Times New Roman" w:cs="Times New Roman"/>
          <w:color w:val="2F5496" w:themeColor="accent1" w:themeShade="BF"/>
          <w:sz w:val="20"/>
          <w:szCs w:val="20"/>
        </w:rPr>
        <w:tab/>
      </w:r>
      <w:sdt>
        <w:sdtPr>
          <w:rPr>
            <w:rFonts w:ascii="Times New Roman" w:hAnsi="Times New Roman" w:cs="Times New Roman"/>
            <w:color w:val="2F5496" w:themeColor="accent1" w:themeShade="BF"/>
            <w:sz w:val="20"/>
            <w:szCs w:val="20"/>
          </w:rPr>
          <w:alias w:val="Location 1 (Sub-Region)"/>
          <w:tag w:val="Loc1Subregion"/>
          <w:id w:val="1209154145"/>
          <w:placeholder>
            <w:docPart w:val="2F9C829AABE8424880916C5284B8B750"/>
          </w:placeholder>
          <w:showingPlcHdr/>
          <w:text/>
        </w:sdtPr>
        <w:sdtEndPr/>
        <w:sdtContent>
          <w:r>
            <w:rPr>
              <w:rStyle w:val="PlaceholderText"/>
              <w:rFonts w:ascii="Times New Roman" w:hAnsi="Times New Roman" w:cs="Times New Roman"/>
              <w:color w:val="2F5496" w:themeColor="accent1" w:themeShade="BF"/>
              <w:sz w:val="20"/>
              <w:szCs w:val="20"/>
            </w:rPr>
            <w:t>Enter sub-region (e.g. district/municipality)</w:t>
          </w:r>
        </w:sdtContent>
      </w:sdt>
    </w:p>
    <w:p w14:paraId="6752C03A" w14:textId="77777777" w:rsidR="005C0489" w:rsidRDefault="005C0489" w:rsidP="005C0489">
      <w:pPr>
        <w:pStyle w:val="NoSpacing"/>
        <w:tabs>
          <w:tab w:val="left" w:pos="3240"/>
        </w:tabs>
        <w:spacing w:after="120"/>
        <w:ind w:left="187"/>
        <w:rPr>
          <w:rFonts w:ascii="Times New Roman" w:hAnsi="Times New Roman" w:cs="Times New Roman"/>
          <w:color w:val="2F5496" w:themeColor="accent1" w:themeShade="BF"/>
          <w:sz w:val="20"/>
          <w:szCs w:val="20"/>
        </w:rPr>
      </w:pPr>
      <w:r>
        <w:rPr>
          <w:rFonts w:ascii="Times New Roman" w:hAnsi="Times New Roman" w:cs="Times New Roman"/>
          <w:color w:val="2F5496" w:themeColor="accent1" w:themeShade="BF"/>
          <w:sz w:val="20"/>
          <w:szCs w:val="20"/>
        </w:rPr>
        <w:tab/>
      </w:r>
      <w:sdt>
        <w:sdtPr>
          <w:rPr>
            <w:rFonts w:ascii="Times New Roman" w:hAnsi="Times New Roman" w:cs="Times New Roman"/>
            <w:color w:val="2F5496" w:themeColor="accent1" w:themeShade="BF"/>
            <w:sz w:val="20"/>
            <w:szCs w:val="20"/>
          </w:rPr>
          <w:alias w:val="Location 1 (City/Town)"/>
          <w:tag w:val="Loc1CityTown"/>
          <w:id w:val="-1028249934"/>
          <w:placeholder>
            <w:docPart w:val="3B2BA69A68B24EBEAE79899ACE274636"/>
          </w:placeholder>
          <w:showingPlcHdr/>
          <w:text/>
        </w:sdtPr>
        <w:sdtEndPr/>
        <w:sdtContent>
          <w:r w:rsidRPr="00F6114F">
            <w:rPr>
              <w:rStyle w:val="PlaceholderText"/>
              <w:rFonts w:ascii="Times New Roman" w:hAnsi="Times New Roman" w:cs="Times New Roman"/>
              <w:color w:val="2F5496" w:themeColor="accent1" w:themeShade="BF"/>
              <w:sz w:val="20"/>
              <w:szCs w:val="20"/>
            </w:rPr>
            <w:t xml:space="preserve">Enter </w:t>
          </w:r>
          <w:r>
            <w:rPr>
              <w:rStyle w:val="PlaceholderText"/>
              <w:rFonts w:ascii="Times New Roman" w:hAnsi="Times New Roman" w:cs="Times New Roman"/>
              <w:color w:val="2F5496" w:themeColor="accent1" w:themeShade="BF"/>
              <w:sz w:val="20"/>
              <w:szCs w:val="20"/>
            </w:rPr>
            <w:t>city/town</w:t>
          </w:r>
        </w:sdtContent>
      </w:sdt>
    </w:p>
    <w:p w14:paraId="6CA55C97" w14:textId="77777777" w:rsidR="005C0489" w:rsidRDefault="005C0489" w:rsidP="005C0489">
      <w:pPr>
        <w:pStyle w:val="NoSpacing"/>
        <w:tabs>
          <w:tab w:val="left" w:pos="3240"/>
        </w:tabs>
        <w:rPr>
          <w:rFonts w:ascii="Times New Roman" w:hAnsi="Times New Roman" w:cs="Times New Roman"/>
          <w:color w:val="2F5496" w:themeColor="accent1" w:themeShade="BF"/>
          <w:sz w:val="20"/>
          <w:szCs w:val="20"/>
        </w:rPr>
      </w:pPr>
      <w:r>
        <w:rPr>
          <w:rFonts w:ascii="Times New Roman" w:hAnsi="Times New Roman" w:cs="Times New Roman"/>
          <w:i/>
          <w:sz w:val="20"/>
          <w:szCs w:val="20"/>
        </w:rPr>
        <w:t>Location 2 (if applicable)</w:t>
      </w:r>
      <w:r>
        <w:rPr>
          <w:rFonts w:ascii="Times New Roman" w:hAnsi="Times New Roman" w:cs="Times New Roman"/>
          <w:sz w:val="20"/>
          <w:szCs w:val="20"/>
        </w:rPr>
        <w:t>:</w:t>
      </w:r>
      <w:r>
        <w:rPr>
          <w:rFonts w:ascii="Times New Roman" w:hAnsi="Times New Roman" w:cs="Times New Roman"/>
          <w:sz w:val="20"/>
          <w:szCs w:val="20"/>
        </w:rPr>
        <w:tab/>
      </w:r>
      <w:sdt>
        <w:sdtPr>
          <w:rPr>
            <w:rFonts w:ascii="Times New Roman" w:hAnsi="Times New Roman" w:cs="Times New Roman"/>
            <w:color w:val="2F5496" w:themeColor="accent1" w:themeShade="BF"/>
            <w:sz w:val="20"/>
            <w:szCs w:val="20"/>
          </w:rPr>
          <w:alias w:val="Location 2 (Region)"/>
          <w:tag w:val="Loc2Region"/>
          <w:id w:val="-239799843"/>
          <w:placeholder>
            <w:docPart w:val="E9B0161AC0534166B6EAC72EA83C723B"/>
          </w:placeholder>
          <w:showingPlcHdr/>
          <w:text/>
        </w:sdtPr>
        <w:sdtEndPr/>
        <w:sdtContent>
          <w:r w:rsidRPr="00F6114F">
            <w:rPr>
              <w:rStyle w:val="PlaceholderText"/>
              <w:rFonts w:ascii="Times New Roman" w:hAnsi="Times New Roman" w:cs="Times New Roman"/>
              <w:color w:val="2F5496" w:themeColor="accent1" w:themeShade="BF"/>
              <w:sz w:val="20"/>
              <w:szCs w:val="20"/>
            </w:rPr>
            <w:t xml:space="preserve">Enter </w:t>
          </w:r>
          <w:r>
            <w:rPr>
              <w:rStyle w:val="PlaceholderText"/>
              <w:rFonts w:ascii="Times New Roman" w:hAnsi="Times New Roman" w:cs="Times New Roman"/>
              <w:color w:val="2F5496" w:themeColor="accent1" w:themeShade="BF"/>
              <w:sz w:val="20"/>
              <w:szCs w:val="20"/>
            </w:rPr>
            <w:t>region (e.g. state/province</w:t>
          </w:r>
          <w:r w:rsidRPr="00F6114F">
            <w:rPr>
              <w:rStyle w:val="PlaceholderText"/>
              <w:rFonts w:ascii="Times New Roman" w:hAnsi="Times New Roman" w:cs="Times New Roman"/>
              <w:color w:val="2F5496" w:themeColor="accent1" w:themeShade="BF"/>
              <w:sz w:val="20"/>
              <w:szCs w:val="20"/>
            </w:rPr>
            <w:t>)</w:t>
          </w:r>
        </w:sdtContent>
      </w:sdt>
    </w:p>
    <w:p w14:paraId="1EDDFFCC" w14:textId="77777777" w:rsidR="005C0489" w:rsidRDefault="005C0489" w:rsidP="005C0489">
      <w:pPr>
        <w:pStyle w:val="NoSpacing"/>
        <w:tabs>
          <w:tab w:val="left" w:pos="3240"/>
        </w:tabs>
        <w:ind w:left="180"/>
        <w:rPr>
          <w:rFonts w:ascii="Times New Roman" w:hAnsi="Times New Roman" w:cs="Times New Roman"/>
          <w:color w:val="2F5496" w:themeColor="accent1" w:themeShade="BF"/>
          <w:sz w:val="20"/>
          <w:szCs w:val="20"/>
        </w:rPr>
      </w:pPr>
      <w:r>
        <w:rPr>
          <w:rFonts w:ascii="Times New Roman" w:hAnsi="Times New Roman" w:cs="Times New Roman"/>
          <w:color w:val="2F5496" w:themeColor="accent1" w:themeShade="BF"/>
          <w:sz w:val="20"/>
          <w:szCs w:val="20"/>
        </w:rPr>
        <w:tab/>
      </w:r>
      <w:sdt>
        <w:sdtPr>
          <w:rPr>
            <w:rFonts w:ascii="Times New Roman" w:hAnsi="Times New Roman" w:cs="Times New Roman"/>
            <w:color w:val="2F5496" w:themeColor="accent1" w:themeShade="BF"/>
            <w:sz w:val="20"/>
            <w:szCs w:val="20"/>
          </w:rPr>
          <w:alias w:val="Location 2 (Sub-Region)"/>
          <w:tag w:val="Loc2Subregion"/>
          <w:id w:val="316158170"/>
          <w:placeholder>
            <w:docPart w:val="17643BFB8C35495DB9F6A1F8DCCE10CC"/>
          </w:placeholder>
          <w:showingPlcHdr/>
          <w:text/>
        </w:sdtPr>
        <w:sdtEndPr/>
        <w:sdtContent>
          <w:r>
            <w:rPr>
              <w:rStyle w:val="PlaceholderText"/>
              <w:rFonts w:ascii="Times New Roman" w:hAnsi="Times New Roman" w:cs="Times New Roman"/>
              <w:color w:val="2F5496" w:themeColor="accent1" w:themeShade="BF"/>
              <w:sz w:val="20"/>
              <w:szCs w:val="20"/>
            </w:rPr>
            <w:t>Enter sub-region (e.g. district/municipality)</w:t>
          </w:r>
        </w:sdtContent>
      </w:sdt>
    </w:p>
    <w:p w14:paraId="45AB0129" w14:textId="77777777" w:rsidR="005C0489" w:rsidRPr="006B1F9A" w:rsidRDefault="005C0489" w:rsidP="005C0489">
      <w:pPr>
        <w:pStyle w:val="NoSpacing"/>
        <w:tabs>
          <w:tab w:val="left" w:pos="3240"/>
        </w:tabs>
        <w:spacing w:after="120"/>
        <w:ind w:left="187"/>
        <w:rPr>
          <w:rFonts w:ascii="Times New Roman" w:hAnsi="Times New Roman" w:cs="Times New Roman"/>
          <w:color w:val="2F5496" w:themeColor="accent1" w:themeShade="BF"/>
          <w:sz w:val="20"/>
          <w:szCs w:val="20"/>
        </w:rPr>
      </w:pPr>
      <w:r>
        <w:rPr>
          <w:rFonts w:ascii="Times New Roman" w:hAnsi="Times New Roman" w:cs="Times New Roman"/>
          <w:color w:val="2F5496" w:themeColor="accent1" w:themeShade="BF"/>
          <w:sz w:val="20"/>
          <w:szCs w:val="20"/>
        </w:rPr>
        <w:tab/>
      </w:r>
      <w:sdt>
        <w:sdtPr>
          <w:rPr>
            <w:rFonts w:ascii="Times New Roman" w:hAnsi="Times New Roman" w:cs="Times New Roman"/>
            <w:color w:val="2F5496" w:themeColor="accent1" w:themeShade="BF"/>
            <w:sz w:val="20"/>
            <w:szCs w:val="20"/>
          </w:rPr>
          <w:alias w:val="Location 2 (City/Town)"/>
          <w:tag w:val="Loc2CityTown"/>
          <w:id w:val="1735350618"/>
          <w:placeholder>
            <w:docPart w:val="6FC4641ED0A040B6B99297C4DF87BA7F"/>
          </w:placeholder>
          <w:showingPlcHdr/>
          <w:text/>
        </w:sdtPr>
        <w:sdtEndPr/>
        <w:sdtContent>
          <w:r w:rsidRPr="00F6114F">
            <w:rPr>
              <w:rStyle w:val="PlaceholderText"/>
              <w:rFonts w:ascii="Times New Roman" w:hAnsi="Times New Roman" w:cs="Times New Roman"/>
              <w:color w:val="2F5496" w:themeColor="accent1" w:themeShade="BF"/>
              <w:sz w:val="20"/>
              <w:szCs w:val="20"/>
            </w:rPr>
            <w:t xml:space="preserve">Enter </w:t>
          </w:r>
          <w:r>
            <w:rPr>
              <w:rStyle w:val="PlaceholderText"/>
              <w:rFonts w:ascii="Times New Roman" w:hAnsi="Times New Roman" w:cs="Times New Roman"/>
              <w:color w:val="2F5496" w:themeColor="accent1" w:themeShade="BF"/>
              <w:sz w:val="20"/>
              <w:szCs w:val="20"/>
            </w:rPr>
            <w:t>city/town</w:t>
          </w:r>
        </w:sdtContent>
      </w:sdt>
    </w:p>
    <w:p w14:paraId="4C5869BF" w14:textId="77777777" w:rsidR="005C0489" w:rsidRDefault="005C0489" w:rsidP="005C0489">
      <w:pPr>
        <w:pStyle w:val="NoSpacing"/>
        <w:tabs>
          <w:tab w:val="left" w:pos="3240"/>
        </w:tabs>
        <w:rPr>
          <w:rFonts w:ascii="Times New Roman" w:hAnsi="Times New Roman" w:cs="Times New Roman"/>
          <w:color w:val="2F5496" w:themeColor="accent1" w:themeShade="BF"/>
          <w:sz w:val="20"/>
          <w:szCs w:val="20"/>
        </w:rPr>
      </w:pPr>
      <w:r>
        <w:rPr>
          <w:rFonts w:ascii="Times New Roman" w:hAnsi="Times New Roman" w:cs="Times New Roman"/>
          <w:i/>
          <w:sz w:val="20"/>
          <w:szCs w:val="20"/>
        </w:rPr>
        <w:t>Location 3 (if applicable)</w:t>
      </w:r>
      <w:r>
        <w:rPr>
          <w:rFonts w:ascii="Times New Roman" w:hAnsi="Times New Roman" w:cs="Times New Roman"/>
          <w:sz w:val="20"/>
          <w:szCs w:val="20"/>
        </w:rPr>
        <w:t>:</w:t>
      </w:r>
      <w:r>
        <w:rPr>
          <w:rFonts w:ascii="Times New Roman" w:hAnsi="Times New Roman" w:cs="Times New Roman"/>
          <w:sz w:val="20"/>
          <w:szCs w:val="20"/>
        </w:rPr>
        <w:tab/>
      </w:r>
      <w:sdt>
        <w:sdtPr>
          <w:rPr>
            <w:rFonts w:ascii="Times New Roman" w:hAnsi="Times New Roman" w:cs="Times New Roman"/>
            <w:color w:val="2F5496" w:themeColor="accent1" w:themeShade="BF"/>
            <w:sz w:val="20"/>
            <w:szCs w:val="20"/>
          </w:rPr>
          <w:alias w:val="Location 3 (Region)"/>
          <w:tag w:val="Loc3Region"/>
          <w:id w:val="-978834395"/>
          <w:placeholder>
            <w:docPart w:val="6209F7174DE34D63B5FA9665476356CA"/>
          </w:placeholder>
          <w:showingPlcHdr/>
          <w:text/>
        </w:sdtPr>
        <w:sdtEndPr/>
        <w:sdtContent>
          <w:r w:rsidRPr="00F6114F">
            <w:rPr>
              <w:rStyle w:val="PlaceholderText"/>
              <w:rFonts w:ascii="Times New Roman" w:hAnsi="Times New Roman" w:cs="Times New Roman"/>
              <w:color w:val="2F5496" w:themeColor="accent1" w:themeShade="BF"/>
              <w:sz w:val="20"/>
              <w:szCs w:val="20"/>
            </w:rPr>
            <w:t xml:space="preserve">Enter </w:t>
          </w:r>
          <w:r>
            <w:rPr>
              <w:rStyle w:val="PlaceholderText"/>
              <w:rFonts w:ascii="Times New Roman" w:hAnsi="Times New Roman" w:cs="Times New Roman"/>
              <w:color w:val="2F5496" w:themeColor="accent1" w:themeShade="BF"/>
              <w:sz w:val="20"/>
              <w:szCs w:val="20"/>
            </w:rPr>
            <w:t>region (e.g. state/province</w:t>
          </w:r>
          <w:r w:rsidRPr="00F6114F">
            <w:rPr>
              <w:rStyle w:val="PlaceholderText"/>
              <w:rFonts w:ascii="Times New Roman" w:hAnsi="Times New Roman" w:cs="Times New Roman"/>
              <w:color w:val="2F5496" w:themeColor="accent1" w:themeShade="BF"/>
              <w:sz w:val="20"/>
              <w:szCs w:val="20"/>
            </w:rPr>
            <w:t>)</w:t>
          </w:r>
        </w:sdtContent>
      </w:sdt>
    </w:p>
    <w:p w14:paraId="76DD94C8" w14:textId="77777777" w:rsidR="005C0489" w:rsidRDefault="005C0489" w:rsidP="005C0489">
      <w:pPr>
        <w:pStyle w:val="NoSpacing"/>
        <w:tabs>
          <w:tab w:val="left" w:pos="3240"/>
        </w:tabs>
        <w:rPr>
          <w:rFonts w:ascii="Times New Roman" w:hAnsi="Times New Roman" w:cs="Times New Roman"/>
          <w:color w:val="2F5496" w:themeColor="accent1" w:themeShade="BF"/>
          <w:sz w:val="20"/>
          <w:szCs w:val="20"/>
        </w:rPr>
      </w:pPr>
      <w:r>
        <w:rPr>
          <w:rFonts w:ascii="Times New Roman" w:hAnsi="Times New Roman" w:cs="Times New Roman"/>
          <w:color w:val="2F5496" w:themeColor="accent1" w:themeShade="BF"/>
          <w:sz w:val="20"/>
          <w:szCs w:val="20"/>
        </w:rPr>
        <w:tab/>
      </w:r>
      <w:sdt>
        <w:sdtPr>
          <w:rPr>
            <w:rFonts w:ascii="Times New Roman" w:hAnsi="Times New Roman" w:cs="Times New Roman"/>
            <w:color w:val="2F5496" w:themeColor="accent1" w:themeShade="BF"/>
            <w:sz w:val="20"/>
            <w:szCs w:val="20"/>
          </w:rPr>
          <w:alias w:val="Location 3 (Sub-Region)"/>
          <w:tag w:val="Loc3Subregion"/>
          <w:id w:val="-437444751"/>
          <w:placeholder>
            <w:docPart w:val="07F9C82E340F405D9D8BFF686B7B8620"/>
          </w:placeholder>
          <w:showingPlcHdr/>
          <w:text/>
        </w:sdtPr>
        <w:sdtEndPr/>
        <w:sdtContent>
          <w:r>
            <w:rPr>
              <w:rStyle w:val="PlaceholderText"/>
              <w:rFonts w:ascii="Times New Roman" w:hAnsi="Times New Roman" w:cs="Times New Roman"/>
              <w:color w:val="2F5496" w:themeColor="accent1" w:themeShade="BF"/>
              <w:sz w:val="20"/>
              <w:szCs w:val="20"/>
            </w:rPr>
            <w:t>Enter sub-region (e.g. district/municipality)</w:t>
          </w:r>
        </w:sdtContent>
      </w:sdt>
    </w:p>
    <w:p w14:paraId="2DA1B90A" w14:textId="77777777" w:rsidR="005C0489" w:rsidRPr="006B1F9A" w:rsidRDefault="005C0489" w:rsidP="005C0489">
      <w:pPr>
        <w:pStyle w:val="NoSpacing"/>
        <w:tabs>
          <w:tab w:val="left" w:pos="3240"/>
        </w:tabs>
        <w:rPr>
          <w:rFonts w:ascii="Times New Roman" w:hAnsi="Times New Roman" w:cs="Times New Roman"/>
          <w:color w:val="2F5496" w:themeColor="accent1" w:themeShade="BF"/>
          <w:sz w:val="20"/>
          <w:szCs w:val="20"/>
        </w:rPr>
      </w:pPr>
      <w:r>
        <w:rPr>
          <w:rFonts w:ascii="Times New Roman" w:hAnsi="Times New Roman" w:cs="Times New Roman"/>
          <w:color w:val="2F5496" w:themeColor="accent1" w:themeShade="BF"/>
          <w:sz w:val="20"/>
          <w:szCs w:val="20"/>
        </w:rPr>
        <w:tab/>
      </w:r>
      <w:sdt>
        <w:sdtPr>
          <w:rPr>
            <w:rFonts w:ascii="Times New Roman" w:hAnsi="Times New Roman" w:cs="Times New Roman"/>
            <w:color w:val="2F5496" w:themeColor="accent1" w:themeShade="BF"/>
            <w:sz w:val="20"/>
            <w:szCs w:val="20"/>
          </w:rPr>
          <w:alias w:val="Location 3 (City/Town)"/>
          <w:tag w:val="Loc3CityTown"/>
          <w:id w:val="-2041963046"/>
          <w:placeholder>
            <w:docPart w:val="0D79CE6F859447C0AC4924023B521BC8"/>
          </w:placeholder>
          <w:showingPlcHdr/>
          <w:text/>
        </w:sdtPr>
        <w:sdtEndPr/>
        <w:sdtContent>
          <w:r w:rsidRPr="00F6114F">
            <w:rPr>
              <w:rStyle w:val="PlaceholderText"/>
              <w:rFonts w:ascii="Times New Roman" w:hAnsi="Times New Roman" w:cs="Times New Roman"/>
              <w:color w:val="2F5496" w:themeColor="accent1" w:themeShade="BF"/>
              <w:sz w:val="20"/>
              <w:szCs w:val="20"/>
            </w:rPr>
            <w:t xml:space="preserve">Enter </w:t>
          </w:r>
          <w:r>
            <w:rPr>
              <w:rStyle w:val="PlaceholderText"/>
              <w:rFonts w:ascii="Times New Roman" w:hAnsi="Times New Roman" w:cs="Times New Roman"/>
              <w:color w:val="2F5496" w:themeColor="accent1" w:themeShade="BF"/>
              <w:sz w:val="20"/>
              <w:szCs w:val="20"/>
            </w:rPr>
            <w:t>city/town</w:t>
          </w:r>
        </w:sdtContent>
      </w:sdt>
    </w:p>
    <w:p w14:paraId="30447C31" w14:textId="77777777" w:rsidR="005C0489" w:rsidRDefault="005C0489" w:rsidP="005C0489">
      <w:pPr>
        <w:pStyle w:val="NoSpacing"/>
        <w:tabs>
          <w:tab w:val="left" w:pos="3240"/>
        </w:tabs>
        <w:rPr>
          <w:rFonts w:ascii="Times New Roman" w:hAnsi="Times New Roman" w:cs="Times New Roman"/>
          <w:sz w:val="20"/>
          <w:szCs w:val="20"/>
        </w:rPr>
      </w:pPr>
    </w:p>
    <w:p w14:paraId="4E5D292F" w14:textId="77777777" w:rsidR="005C0489" w:rsidRPr="00AD680B" w:rsidRDefault="005C0489" w:rsidP="005C0489">
      <w:pPr>
        <w:pStyle w:val="NoSpacing"/>
        <w:tabs>
          <w:tab w:val="left" w:pos="3240"/>
        </w:tabs>
        <w:rPr>
          <w:rFonts w:ascii="Times New Roman" w:hAnsi="Times New Roman" w:cs="Times New Roman"/>
          <w:b/>
          <w:sz w:val="20"/>
          <w:szCs w:val="20"/>
        </w:rPr>
      </w:pPr>
      <w:r w:rsidRPr="00AD680B">
        <w:rPr>
          <w:rFonts w:ascii="Times New Roman" w:hAnsi="Times New Roman" w:cs="Times New Roman"/>
          <w:b/>
          <w:sz w:val="20"/>
          <w:szCs w:val="20"/>
        </w:rPr>
        <w:t>Project Background</w:t>
      </w:r>
    </w:p>
    <w:p w14:paraId="6701D18E" w14:textId="77777777" w:rsidR="005C0489" w:rsidRPr="00A5135F" w:rsidRDefault="005C0489" w:rsidP="005C0489">
      <w:pPr>
        <w:pStyle w:val="NoSpacing"/>
        <w:tabs>
          <w:tab w:val="left" w:pos="3240"/>
        </w:tabs>
        <w:rPr>
          <w:rFonts w:ascii="Times New Roman" w:hAnsi="Times New Roman" w:cs="Times New Roman"/>
          <w:b/>
          <w:color w:val="2F5496" w:themeColor="accent1" w:themeShade="BF"/>
          <w:sz w:val="20"/>
          <w:szCs w:val="20"/>
        </w:rPr>
      </w:pPr>
    </w:p>
    <w:sdt>
      <w:sdtPr>
        <w:rPr>
          <w:rFonts w:ascii="Times New Roman" w:hAnsi="Times New Roman" w:cs="Times New Roman"/>
          <w:color w:val="2F5496" w:themeColor="accent1" w:themeShade="BF"/>
          <w:sz w:val="20"/>
          <w:szCs w:val="20"/>
        </w:rPr>
        <w:alias w:val="Project Background"/>
        <w:tag w:val="ProjBackground"/>
        <w:id w:val="-1182819364"/>
        <w:placeholder>
          <w:docPart w:val="409D400C88E646038714E7342771F22B"/>
        </w:placeholder>
        <w:showingPlcHdr/>
      </w:sdtPr>
      <w:sdtEndPr/>
      <w:sdtContent>
        <w:p w14:paraId="4BD11A7D" w14:textId="77777777" w:rsidR="005C0489" w:rsidRPr="004B027F" w:rsidRDefault="005C0489" w:rsidP="005C0489">
          <w:pPr>
            <w:pStyle w:val="NoSpacing"/>
            <w:tabs>
              <w:tab w:val="left" w:pos="3240"/>
            </w:tabs>
            <w:rPr>
              <w:rFonts w:ascii="Times New Roman" w:hAnsi="Times New Roman" w:cs="Times New Roman"/>
              <w:color w:val="2F5496" w:themeColor="accent1" w:themeShade="BF"/>
              <w:sz w:val="20"/>
              <w:szCs w:val="20"/>
            </w:rPr>
          </w:pPr>
          <w:r>
            <w:rPr>
              <w:rFonts w:ascii="Times New Roman" w:hAnsi="Times New Roman" w:cs="Times New Roman"/>
              <w:color w:val="2F5496" w:themeColor="accent1" w:themeShade="BF"/>
              <w:sz w:val="20"/>
              <w:szCs w:val="20"/>
            </w:rPr>
            <w:t>Enter project background h</w:t>
          </w:r>
          <w:r w:rsidR="003A2FE1">
            <w:rPr>
              <w:rFonts w:ascii="Times New Roman" w:hAnsi="Times New Roman" w:cs="Times New Roman"/>
              <w:color w:val="2F5496" w:themeColor="accent1" w:themeShade="BF"/>
              <w:sz w:val="20"/>
              <w:szCs w:val="20"/>
            </w:rPr>
            <w:t>ere.</w:t>
          </w:r>
        </w:p>
        <w:p w14:paraId="2FF20873" w14:textId="77777777" w:rsidR="005C0489" w:rsidRDefault="005C0489" w:rsidP="005C0489">
          <w:pPr>
            <w:pStyle w:val="NoSpacing"/>
            <w:tabs>
              <w:tab w:val="left" w:pos="3240"/>
            </w:tabs>
            <w:rPr>
              <w:rFonts w:ascii="Times New Roman" w:hAnsi="Times New Roman" w:cs="Times New Roman"/>
              <w:b/>
              <w:color w:val="2F5496" w:themeColor="accent1" w:themeShade="BF"/>
              <w:sz w:val="20"/>
              <w:szCs w:val="20"/>
            </w:rPr>
          </w:pPr>
        </w:p>
        <w:p w14:paraId="733AF1DA" w14:textId="77777777" w:rsidR="005C0489" w:rsidRPr="00321FD8" w:rsidRDefault="005C0489" w:rsidP="005C0489">
          <w:pPr>
            <w:pStyle w:val="NoSpacing"/>
            <w:tabs>
              <w:tab w:val="left" w:pos="3240"/>
            </w:tabs>
            <w:rPr>
              <w:rFonts w:ascii="Times New Roman" w:hAnsi="Times New Roman" w:cs="Times New Roman"/>
              <w:color w:val="2F5496" w:themeColor="accent1" w:themeShade="BF"/>
              <w:sz w:val="20"/>
              <w:szCs w:val="20"/>
            </w:rPr>
          </w:pPr>
          <w:r>
            <w:rPr>
              <w:rStyle w:val="PlaceholderText"/>
              <w:rFonts w:ascii="Times New Roman" w:hAnsi="Times New Roman" w:cs="Times New Roman"/>
              <w:color w:val="2F5496" w:themeColor="accent1" w:themeShade="BF"/>
              <w:sz w:val="20"/>
              <w:szCs w:val="20"/>
            </w:rPr>
            <w:t>In the background section, the applicant defines the problem that its proposed project aims to address. It provides the applicant with an opportunity to demonstrate its understanding of the underlying issues and gaps contributing to this problem that will be the focus of its proposed activities. A well-written background section helps justify the project goal, objectives, activities, and intended beneficiaries described in the sections that follow</w:t>
          </w:r>
          <w:r w:rsidRPr="00A5135F">
            <w:rPr>
              <w:rStyle w:val="PlaceholderText"/>
              <w:rFonts w:ascii="Times New Roman" w:hAnsi="Times New Roman" w:cs="Times New Roman"/>
              <w:color w:val="2F5496" w:themeColor="accent1" w:themeShade="BF"/>
              <w:sz w:val="20"/>
              <w:szCs w:val="20"/>
            </w:rPr>
            <w:t>.</w:t>
          </w:r>
        </w:p>
      </w:sdtContent>
    </w:sdt>
    <w:p w14:paraId="375D1C60" w14:textId="77777777" w:rsidR="005C0489" w:rsidRPr="00A5135F" w:rsidRDefault="005C0489" w:rsidP="005C0489">
      <w:pPr>
        <w:pStyle w:val="NoSpacing"/>
        <w:tabs>
          <w:tab w:val="left" w:pos="3240"/>
        </w:tabs>
        <w:rPr>
          <w:rFonts w:ascii="Times New Roman" w:hAnsi="Times New Roman" w:cs="Times New Roman"/>
          <w:b/>
          <w:color w:val="2F5496" w:themeColor="accent1" w:themeShade="BF"/>
          <w:sz w:val="20"/>
          <w:szCs w:val="20"/>
        </w:rPr>
      </w:pPr>
    </w:p>
    <w:p w14:paraId="0A16632C" w14:textId="77777777" w:rsidR="005C0489" w:rsidRPr="00AD680B" w:rsidRDefault="005C0489" w:rsidP="005C0489">
      <w:pPr>
        <w:pStyle w:val="NoSpacing"/>
        <w:tabs>
          <w:tab w:val="left" w:pos="3240"/>
        </w:tabs>
        <w:rPr>
          <w:rFonts w:ascii="Times New Roman" w:hAnsi="Times New Roman" w:cs="Times New Roman"/>
          <w:b/>
          <w:sz w:val="20"/>
          <w:szCs w:val="20"/>
        </w:rPr>
      </w:pPr>
      <w:r w:rsidRPr="00AD680B">
        <w:rPr>
          <w:rFonts w:ascii="Times New Roman" w:hAnsi="Times New Roman" w:cs="Times New Roman"/>
          <w:b/>
          <w:sz w:val="20"/>
          <w:szCs w:val="20"/>
        </w:rPr>
        <w:t>Project Goal</w:t>
      </w:r>
    </w:p>
    <w:p w14:paraId="17E74FBA" w14:textId="77777777" w:rsidR="005C0489" w:rsidRPr="000A72D5" w:rsidRDefault="005C0489" w:rsidP="005C0489">
      <w:pPr>
        <w:pStyle w:val="NoSpacing"/>
        <w:tabs>
          <w:tab w:val="left" w:pos="3240"/>
        </w:tabs>
        <w:rPr>
          <w:rFonts w:ascii="Times New Roman" w:hAnsi="Times New Roman" w:cs="Times New Roman"/>
          <w:b/>
          <w:color w:val="2F5496" w:themeColor="accent1" w:themeShade="BF"/>
          <w:sz w:val="20"/>
          <w:szCs w:val="20"/>
        </w:rPr>
      </w:pPr>
    </w:p>
    <w:sdt>
      <w:sdtPr>
        <w:rPr>
          <w:rFonts w:ascii="Times New Roman" w:hAnsi="Times New Roman" w:cs="Times New Roman"/>
          <w:color w:val="2F5496" w:themeColor="accent1" w:themeShade="BF"/>
          <w:sz w:val="20"/>
          <w:szCs w:val="20"/>
        </w:rPr>
        <w:alias w:val="Project Goal"/>
        <w:tag w:val="ProjGoal"/>
        <w:id w:val="-1847389257"/>
        <w:placeholder>
          <w:docPart w:val="72FED599135D4C7DA9BF2F0FBCDEB28A"/>
        </w:placeholder>
        <w:showingPlcHdr/>
        <w:text/>
      </w:sdtPr>
      <w:sdtEndPr/>
      <w:sdtContent>
        <w:p w14:paraId="1FEA43A7" w14:textId="77777777" w:rsidR="005C0489" w:rsidRPr="000A72D5" w:rsidRDefault="005C0489" w:rsidP="005C0489">
          <w:pPr>
            <w:pStyle w:val="NoSpacing"/>
            <w:tabs>
              <w:tab w:val="left" w:pos="3240"/>
            </w:tabs>
            <w:rPr>
              <w:rFonts w:ascii="Times New Roman" w:hAnsi="Times New Roman" w:cs="Times New Roman"/>
              <w:color w:val="2F5496" w:themeColor="accent1" w:themeShade="BF"/>
              <w:sz w:val="20"/>
              <w:szCs w:val="20"/>
            </w:rPr>
          </w:pPr>
          <w:r>
            <w:rPr>
              <w:rFonts w:ascii="Times New Roman" w:hAnsi="Times New Roman" w:cs="Times New Roman"/>
              <w:color w:val="2F5496" w:themeColor="accent1" w:themeShade="BF"/>
              <w:sz w:val="20"/>
              <w:szCs w:val="20"/>
            </w:rPr>
            <w:t xml:space="preserve">Enter project </w:t>
          </w:r>
          <w:r w:rsidR="003A2FE1">
            <w:rPr>
              <w:rFonts w:ascii="Times New Roman" w:hAnsi="Times New Roman" w:cs="Times New Roman"/>
              <w:color w:val="2F5496" w:themeColor="accent1" w:themeShade="BF"/>
              <w:sz w:val="20"/>
              <w:szCs w:val="20"/>
            </w:rPr>
            <w:t>goal here</w:t>
          </w:r>
          <w:r>
            <w:rPr>
              <w:rFonts w:ascii="Times New Roman" w:hAnsi="Times New Roman" w:cs="Times New Roman"/>
              <w:color w:val="2F5496" w:themeColor="accent1" w:themeShade="BF"/>
              <w:sz w:val="20"/>
              <w:szCs w:val="20"/>
            </w:rPr>
            <w:t xml:space="preserve">. The project goal is </w:t>
          </w:r>
          <w:r>
            <w:rPr>
              <w:rStyle w:val="PlaceholderText"/>
              <w:rFonts w:ascii="Times New Roman" w:hAnsi="Times New Roman" w:cs="Times New Roman"/>
              <w:color w:val="2F5496" w:themeColor="accent1" w:themeShade="BF"/>
              <w:sz w:val="20"/>
              <w:szCs w:val="20"/>
            </w:rPr>
            <w:t>a broad statement about the ultimate outcome the proposed project will contribute toward achieving</w:t>
          </w:r>
          <w:r w:rsidRPr="000A72D5">
            <w:rPr>
              <w:rStyle w:val="PlaceholderText"/>
              <w:rFonts w:ascii="Times New Roman" w:hAnsi="Times New Roman" w:cs="Times New Roman"/>
              <w:color w:val="2F5496" w:themeColor="accent1" w:themeShade="BF"/>
              <w:sz w:val="20"/>
              <w:szCs w:val="20"/>
            </w:rPr>
            <w:t>.</w:t>
          </w:r>
          <w:r>
            <w:rPr>
              <w:rStyle w:val="PlaceholderText"/>
              <w:rFonts w:ascii="Times New Roman" w:hAnsi="Times New Roman" w:cs="Times New Roman"/>
              <w:color w:val="2F5496" w:themeColor="accent1" w:themeShade="BF"/>
              <w:sz w:val="20"/>
              <w:szCs w:val="20"/>
            </w:rPr>
            <w:t xml:space="preserve"> It is forward looking and will not be achieved within the period of performance of the project.</w:t>
          </w:r>
        </w:p>
      </w:sdtContent>
    </w:sdt>
    <w:p w14:paraId="7932102B" w14:textId="77777777" w:rsidR="005C0489" w:rsidRPr="000A72D5" w:rsidRDefault="005C0489" w:rsidP="005C0489">
      <w:pPr>
        <w:pStyle w:val="NoSpacing"/>
        <w:tabs>
          <w:tab w:val="left" w:pos="3240"/>
        </w:tabs>
        <w:rPr>
          <w:rFonts w:ascii="Times New Roman" w:hAnsi="Times New Roman" w:cs="Times New Roman"/>
          <w:color w:val="2F5496" w:themeColor="accent1" w:themeShade="BF"/>
          <w:sz w:val="20"/>
          <w:szCs w:val="20"/>
        </w:rPr>
      </w:pPr>
    </w:p>
    <w:p w14:paraId="10A32BCC" w14:textId="77777777" w:rsidR="005C0489" w:rsidRPr="00AD680B" w:rsidRDefault="005C0489" w:rsidP="005C0489">
      <w:pPr>
        <w:pStyle w:val="NoSpacing"/>
        <w:tabs>
          <w:tab w:val="left" w:pos="3240"/>
        </w:tabs>
        <w:rPr>
          <w:rFonts w:ascii="Times New Roman" w:hAnsi="Times New Roman" w:cs="Times New Roman"/>
          <w:sz w:val="20"/>
          <w:szCs w:val="20"/>
        </w:rPr>
      </w:pPr>
      <w:r w:rsidRPr="00AD680B">
        <w:rPr>
          <w:rFonts w:ascii="Times New Roman" w:hAnsi="Times New Roman" w:cs="Times New Roman"/>
          <w:b/>
          <w:sz w:val="20"/>
          <w:szCs w:val="20"/>
        </w:rPr>
        <w:t>Project Objectives</w:t>
      </w:r>
    </w:p>
    <w:p w14:paraId="5ED3F36B" w14:textId="77777777" w:rsidR="005C0489" w:rsidRDefault="005C0489" w:rsidP="005C0489">
      <w:pPr>
        <w:pStyle w:val="NoSpacing"/>
        <w:tabs>
          <w:tab w:val="left" w:pos="3240"/>
        </w:tabs>
        <w:rPr>
          <w:rFonts w:ascii="Times New Roman" w:hAnsi="Times New Roman" w:cs="Times New Roman"/>
          <w:sz w:val="20"/>
          <w:szCs w:val="20"/>
        </w:rPr>
      </w:pPr>
    </w:p>
    <w:bookmarkStart w:id="4" w:name="_Hlk518564739" w:displacedByCustomXml="next"/>
    <w:sdt>
      <w:sdtPr>
        <w:rPr>
          <w:rFonts w:ascii="Times New Roman" w:hAnsi="Times New Roman" w:cs="Times New Roman"/>
          <w:color w:val="2F5496" w:themeColor="accent1" w:themeShade="BF"/>
          <w:sz w:val="20"/>
          <w:szCs w:val="20"/>
        </w:rPr>
        <w:alias w:val="Project Objectives"/>
        <w:tag w:val="ProjObjectives"/>
        <w:id w:val="302132363"/>
        <w:placeholder>
          <w:docPart w:val="307F3C97BED04C87A813B25400E21E0B"/>
        </w:placeholder>
        <w:showingPlcHdr/>
      </w:sdtPr>
      <w:sdtEndPr/>
      <w:sdtContent>
        <w:p w14:paraId="042E4690" w14:textId="77777777" w:rsidR="005C0489" w:rsidRPr="004B027F" w:rsidRDefault="005C0489" w:rsidP="005C0489">
          <w:pPr>
            <w:pStyle w:val="NoSpacing"/>
            <w:tabs>
              <w:tab w:val="left" w:pos="3240"/>
            </w:tabs>
            <w:rPr>
              <w:rFonts w:ascii="Times New Roman" w:hAnsi="Times New Roman" w:cs="Times New Roman"/>
              <w:color w:val="2F5496" w:themeColor="accent1" w:themeShade="BF"/>
              <w:sz w:val="20"/>
              <w:szCs w:val="20"/>
            </w:rPr>
          </w:pPr>
          <w:r>
            <w:rPr>
              <w:rFonts w:ascii="Times New Roman" w:hAnsi="Times New Roman" w:cs="Times New Roman"/>
              <w:color w:val="2F5496" w:themeColor="accent1" w:themeShade="BF"/>
              <w:sz w:val="20"/>
              <w:szCs w:val="20"/>
            </w:rPr>
            <w:t>Enter project objectives h</w:t>
          </w:r>
          <w:r w:rsidR="003A2FE1">
            <w:rPr>
              <w:rFonts w:ascii="Times New Roman" w:hAnsi="Times New Roman" w:cs="Times New Roman"/>
              <w:color w:val="2F5496" w:themeColor="accent1" w:themeShade="BF"/>
              <w:sz w:val="20"/>
              <w:szCs w:val="20"/>
            </w:rPr>
            <w:t>ere</w:t>
          </w:r>
          <w:r>
            <w:rPr>
              <w:rFonts w:ascii="Times New Roman" w:hAnsi="Times New Roman" w:cs="Times New Roman"/>
              <w:color w:val="2F5496" w:themeColor="accent1" w:themeShade="BF"/>
              <w:sz w:val="20"/>
              <w:szCs w:val="20"/>
            </w:rPr>
            <w:t>.</w:t>
          </w:r>
        </w:p>
        <w:p w14:paraId="7E55AAFF" w14:textId="77777777" w:rsidR="005C0489" w:rsidRDefault="005C0489" w:rsidP="005C0489">
          <w:pPr>
            <w:pStyle w:val="NoSpacing"/>
            <w:tabs>
              <w:tab w:val="left" w:pos="3240"/>
            </w:tabs>
            <w:rPr>
              <w:rFonts w:ascii="Times New Roman" w:hAnsi="Times New Roman" w:cs="Times New Roman"/>
              <w:b/>
              <w:color w:val="2F5496" w:themeColor="accent1" w:themeShade="BF"/>
              <w:sz w:val="20"/>
              <w:szCs w:val="20"/>
            </w:rPr>
          </w:pPr>
        </w:p>
        <w:p w14:paraId="378DEAAE" w14:textId="77777777" w:rsidR="005C0489" w:rsidRPr="00321FD8" w:rsidRDefault="005C0489" w:rsidP="005C0489">
          <w:pPr>
            <w:pStyle w:val="NoSpacing"/>
            <w:tabs>
              <w:tab w:val="left" w:pos="3240"/>
            </w:tabs>
            <w:rPr>
              <w:rFonts w:ascii="Times New Roman" w:hAnsi="Times New Roman" w:cs="Times New Roman"/>
              <w:color w:val="2F5496" w:themeColor="accent1" w:themeShade="BF"/>
              <w:sz w:val="20"/>
              <w:szCs w:val="20"/>
            </w:rPr>
          </w:pPr>
          <w:r>
            <w:rPr>
              <w:rStyle w:val="PlaceholderText"/>
              <w:rFonts w:ascii="Times New Roman" w:hAnsi="Times New Roman" w:cs="Times New Roman"/>
              <w:color w:val="2F5496" w:themeColor="accent1" w:themeShade="BF"/>
              <w:sz w:val="20"/>
              <w:szCs w:val="20"/>
            </w:rPr>
            <w:t>Each objective should be SMART (Specific, Measurable, Attainable, Realistic, and Timebound) and contribute directly toward achieving the project goal. Unlike the project goal, each objective should be achieved within the proposed project’s period of performance</w:t>
          </w:r>
          <w:r w:rsidRPr="00A5135F">
            <w:rPr>
              <w:rStyle w:val="PlaceholderText"/>
              <w:rFonts w:ascii="Times New Roman" w:hAnsi="Times New Roman" w:cs="Times New Roman"/>
              <w:color w:val="2F5496" w:themeColor="accent1" w:themeShade="BF"/>
              <w:sz w:val="20"/>
              <w:szCs w:val="20"/>
            </w:rPr>
            <w:t>.</w:t>
          </w:r>
        </w:p>
      </w:sdtContent>
    </w:sdt>
    <w:bookmarkEnd w:id="4" w:displacedByCustomXml="prev"/>
    <w:p w14:paraId="5A70DA5E" w14:textId="77777777" w:rsidR="005C0489" w:rsidRDefault="005C0489" w:rsidP="005C0489">
      <w:pPr>
        <w:pStyle w:val="NoSpacing"/>
        <w:tabs>
          <w:tab w:val="left" w:pos="3240"/>
        </w:tabs>
        <w:rPr>
          <w:rFonts w:ascii="Times New Roman" w:hAnsi="Times New Roman" w:cs="Times New Roman"/>
          <w:sz w:val="20"/>
          <w:szCs w:val="20"/>
        </w:rPr>
      </w:pPr>
    </w:p>
    <w:p w14:paraId="36763B17" w14:textId="77777777" w:rsidR="005C0489" w:rsidRPr="00AD680B" w:rsidRDefault="005C0489" w:rsidP="005C0489">
      <w:pPr>
        <w:pStyle w:val="NoSpacing"/>
        <w:tabs>
          <w:tab w:val="left" w:pos="3240"/>
        </w:tabs>
        <w:rPr>
          <w:rFonts w:ascii="Times New Roman" w:hAnsi="Times New Roman" w:cs="Times New Roman"/>
          <w:b/>
          <w:sz w:val="20"/>
          <w:szCs w:val="20"/>
        </w:rPr>
      </w:pPr>
      <w:r w:rsidRPr="00AD680B">
        <w:rPr>
          <w:rFonts w:ascii="Times New Roman" w:hAnsi="Times New Roman" w:cs="Times New Roman"/>
          <w:b/>
          <w:sz w:val="20"/>
          <w:szCs w:val="20"/>
        </w:rPr>
        <w:t>Proposed Activities</w:t>
      </w:r>
    </w:p>
    <w:p w14:paraId="70C5AD41" w14:textId="77777777" w:rsidR="005C0489" w:rsidRDefault="005C0489" w:rsidP="005C0489">
      <w:pPr>
        <w:pStyle w:val="NoSpacing"/>
        <w:tabs>
          <w:tab w:val="left" w:pos="3240"/>
        </w:tabs>
        <w:rPr>
          <w:rFonts w:ascii="Times New Roman" w:hAnsi="Times New Roman" w:cs="Times New Roman"/>
          <w:b/>
          <w:sz w:val="20"/>
          <w:szCs w:val="20"/>
        </w:rPr>
      </w:pPr>
    </w:p>
    <w:sdt>
      <w:sdtPr>
        <w:rPr>
          <w:rFonts w:ascii="Times New Roman" w:hAnsi="Times New Roman" w:cs="Times New Roman"/>
          <w:color w:val="2F5496" w:themeColor="accent1" w:themeShade="BF"/>
          <w:sz w:val="20"/>
          <w:szCs w:val="20"/>
        </w:rPr>
        <w:alias w:val="Proposed Activities"/>
        <w:tag w:val="ProposedActivities"/>
        <w:id w:val="-1767832915"/>
        <w:placeholder>
          <w:docPart w:val="9606517960B84612A1E539CBDCAE45A0"/>
        </w:placeholder>
        <w:showingPlcHdr/>
      </w:sdtPr>
      <w:sdtEndPr/>
      <w:sdtContent>
        <w:p w14:paraId="6A9496E3" w14:textId="77777777" w:rsidR="005C0489" w:rsidRPr="004B027F" w:rsidRDefault="005C0489" w:rsidP="005C0489">
          <w:pPr>
            <w:pStyle w:val="NoSpacing"/>
            <w:tabs>
              <w:tab w:val="left" w:pos="3240"/>
            </w:tabs>
            <w:rPr>
              <w:rFonts w:ascii="Times New Roman" w:hAnsi="Times New Roman" w:cs="Times New Roman"/>
              <w:color w:val="2F5496" w:themeColor="accent1" w:themeShade="BF"/>
              <w:sz w:val="20"/>
              <w:szCs w:val="20"/>
            </w:rPr>
          </w:pPr>
          <w:r>
            <w:rPr>
              <w:rFonts w:ascii="Times New Roman" w:hAnsi="Times New Roman" w:cs="Times New Roman"/>
              <w:color w:val="2F5496" w:themeColor="accent1" w:themeShade="BF"/>
              <w:sz w:val="20"/>
              <w:szCs w:val="20"/>
            </w:rPr>
            <w:t>Enter proposed activities h</w:t>
          </w:r>
          <w:r w:rsidR="003A2FE1">
            <w:rPr>
              <w:rFonts w:ascii="Times New Roman" w:hAnsi="Times New Roman" w:cs="Times New Roman"/>
              <w:color w:val="2F5496" w:themeColor="accent1" w:themeShade="BF"/>
              <w:sz w:val="20"/>
              <w:szCs w:val="20"/>
            </w:rPr>
            <w:t>ere</w:t>
          </w:r>
          <w:r>
            <w:rPr>
              <w:rFonts w:ascii="Times New Roman" w:hAnsi="Times New Roman" w:cs="Times New Roman"/>
              <w:color w:val="2F5496" w:themeColor="accent1" w:themeShade="BF"/>
              <w:sz w:val="20"/>
              <w:szCs w:val="20"/>
            </w:rPr>
            <w:t>.</w:t>
          </w:r>
        </w:p>
        <w:p w14:paraId="616D8177" w14:textId="77777777" w:rsidR="005C0489" w:rsidRDefault="005C0489" w:rsidP="005C0489">
          <w:pPr>
            <w:pStyle w:val="NoSpacing"/>
            <w:tabs>
              <w:tab w:val="left" w:pos="3240"/>
            </w:tabs>
            <w:rPr>
              <w:rFonts w:ascii="Times New Roman" w:hAnsi="Times New Roman" w:cs="Times New Roman"/>
              <w:b/>
              <w:color w:val="2F5496" w:themeColor="accent1" w:themeShade="BF"/>
              <w:sz w:val="20"/>
              <w:szCs w:val="20"/>
            </w:rPr>
          </w:pPr>
        </w:p>
        <w:p w14:paraId="410CADDD" w14:textId="77777777" w:rsidR="005C0489" w:rsidRDefault="005C0489" w:rsidP="005C0489">
          <w:pPr>
            <w:pStyle w:val="NoSpacing"/>
            <w:tabs>
              <w:tab w:val="left" w:pos="3240"/>
            </w:tabs>
            <w:rPr>
              <w:rStyle w:val="PlaceholderText"/>
              <w:rFonts w:ascii="Times New Roman" w:hAnsi="Times New Roman" w:cs="Times New Roman"/>
              <w:color w:val="2F5496" w:themeColor="accent1" w:themeShade="BF"/>
              <w:sz w:val="20"/>
              <w:szCs w:val="20"/>
            </w:rPr>
          </w:pPr>
          <w:r>
            <w:rPr>
              <w:rStyle w:val="PlaceholderText"/>
              <w:rFonts w:ascii="Times New Roman" w:hAnsi="Times New Roman" w:cs="Times New Roman"/>
              <w:color w:val="2F5496" w:themeColor="accent1" w:themeShade="BF"/>
              <w:sz w:val="20"/>
              <w:szCs w:val="20"/>
            </w:rPr>
            <w:t>Each activity should be SMART and contribute directly toward achieving one or more project objectives. Whereas project objectives specify what the applicant sets out to achieve at the project level, the proposed activities specify the steps the applicant must take during implementation to achieve the objectives. For example, if one objective is to provide non-formal education to youth attending non-formal learning centers, activities implemented to achieve this objective may focus on: a) holding meetings with key government and community stakeholders to enlist their support for the project, b) developing a non-formal learning curriculum, c) hiring and training learning facilitators, d) enrolling learners in classes, etc.</w:t>
          </w:r>
        </w:p>
        <w:p w14:paraId="1E76C5E3" w14:textId="77777777" w:rsidR="005C0489" w:rsidRPr="00321FD8" w:rsidRDefault="005C0489" w:rsidP="005C0489">
          <w:pPr>
            <w:pStyle w:val="NoSpacing"/>
            <w:tabs>
              <w:tab w:val="left" w:pos="3240"/>
            </w:tabs>
            <w:rPr>
              <w:rFonts w:ascii="Times New Roman" w:hAnsi="Times New Roman" w:cs="Times New Roman"/>
              <w:color w:val="2F5496" w:themeColor="accent1" w:themeShade="BF"/>
              <w:sz w:val="20"/>
              <w:szCs w:val="20"/>
            </w:rPr>
          </w:pPr>
          <w:r>
            <w:rPr>
              <w:rStyle w:val="PlaceholderText"/>
              <w:rFonts w:ascii="Times New Roman" w:hAnsi="Times New Roman" w:cs="Times New Roman"/>
              <w:color w:val="2F5496" w:themeColor="accent1" w:themeShade="BF"/>
              <w:sz w:val="20"/>
              <w:szCs w:val="20"/>
            </w:rPr>
            <w:t xml:space="preserve"> </w:t>
          </w:r>
        </w:p>
      </w:sdtContent>
    </w:sdt>
    <w:p w14:paraId="4D925DB2" w14:textId="77777777" w:rsidR="005C0489" w:rsidRPr="006458D1" w:rsidRDefault="005C0489" w:rsidP="005C0489">
      <w:pPr>
        <w:pStyle w:val="NoSpacing"/>
        <w:tabs>
          <w:tab w:val="left" w:pos="3240"/>
        </w:tabs>
        <w:rPr>
          <w:rFonts w:ascii="Times New Roman" w:hAnsi="Times New Roman" w:cs="Times New Roman"/>
          <w:sz w:val="20"/>
          <w:szCs w:val="20"/>
        </w:rPr>
      </w:pPr>
    </w:p>
    <w:p w14:paraId="03215367" w14:textId="77777777" w:rsidR="005C0489" w:rsidRDefault="005C0489" w:rsidP="005C0489">
      <w:pPr>
        <w:pStyle w:val="NoSpacing"/>
        <w:tabs>
          <w:tab w:val="left" w:pos="3240"/>
        </w:tabs>
        <w:rPr>
          <w:rFonts w:ascii="Times New Roman" w:hAnsi="Times New Roman" w:cs="Times New Roman"/>
          <w:b/>
          <w:sz w:val="20"/>
          <w:szCs w:val="20"/>
        </w:rPr>
      </w:pPr>
      <w:r w:rsidRPr="00AD680B">
        <w:rPr>
          <w:rFonts w:ascii="Times New Roman" w:hAnsi="Times New Roman" w:cs="Times New Roman"/>
          <w:b/>
          <w:sz w:val="20"/>
          <w:szCs w:val="20"/>
        </w:rPr>
        <w:lastRenderedPageBreak/>
        <w:t>Project Beneficiaries</w:t>
      </w:r>
    </w:p>
    <w:p w14:paraId="308952D0" w14:textId="77777777" w:rsidR="005C0489" w:rsidRPr="005E5DFC" w:rsidRDefault="005C0489" w:rsidP="005C0489">
      <w:pPr>
        <w:pStyle w:val="NoSpacing"/>
        <w:tabs>
          <w:tab w:val="left" w:pos="3240"/>
        </w:tabs>
        <w:rPr>
          <w:rFonts w:ascii="Times New Roman" w:hAnsi="Times New Roman" w:cs="Times New Roman"/>
          <w:b/>
          <w:sz w:val="20"/>
          <w:szCs w:val="20"/>
        </w:rPr>
      </w:pPr>
    </w:p>
    <w:p w14:paraId="1F3AB87A" w14:textId="77777777" w:rsidR="005C0489" w:rsidRPr="005E5DFC" w:rsidRDefault="005C0489" w:rsidP="005C0489">
      <w:pPr>
        <w:pStyle w:val="NoSpacing"/>
        <w:tabs>
          <w:tab w:val="right" w:pos="4680"/>
        </w:tabs>
        <w:rPr>
          <w:rFonts w:ascii="Times New Roman" w:hAnsi="Times New Roman" w:cs="Times New Roman"/>
          <w:sz w:val="20"/>
          <w:szCs w:val="20"/>
        </w:rPr>
      </w:pPr>
      <w:r w:rsidRPr="005E5DFC">
        <w:rPr>
          <w:rFonts w:ascii="Times New Roman" w:hAnsi="Times New Roman" w:cs="Times New Roman"/>
          <w:i/>
          <w:sz w:val="20"/>
          <w:szCs w:val="20"/>
        </w:rPr>
        <w:t>Number</w:t>
      </w:r>
      <w:r>
        <w:rPr>
          <w:rFonts w:ascii="Times New Roman" w:hAnsi="Times New Roman" w:cs="Times New Roman"/>
          <w:i/>
          <w:sz w:val="20"/>
          <w:szCs w:val="20"/>
        </w:rPr>
        <w:t xml:space="preserve"> of Direct Beneficiaries</w:t>
      </w:r>
      <w:r w:rsidRPr="005E5DFC">
        <w:rPr>
          <w:rFonts w:ascii="Times New Roman" w:hAnsi="Times New Roman" w:cs="Times New Roman"/>
          <w:sz w:val="20"/>
          <w:szCs w:val="20"/>
        </w:rPr>
        <w:t>:</w:t>
      </w:r>
      <w:r w:rsidRPr="005E5DFC">
        <w:rPr>
          <w:rFonts w:ascii="Times New Roman" w:hAnsi="Times New Roman" w:cs="Times New Roman"/>
          <w:sz w:val="20"/>
          <w:szCs w:val="20"/>
        </w:rPr>
        <w:tab/>
      </w:r>
      <w:sdt>
        <w:sdtPr>
          <w:rPr>
            <w:rFonts w:ascii="Times New Roman" w:hAnsi="Times New Roman" w:cs="Times New Roman"/>
            <w:color w:val="2F5496" w:themeColor="accent1" w:themeShade="BF"/>
            <w:sz w:val="20"/>
            <w:szCs w:val="20"/>
          </w:rPr>
          <w:id w:val="-1274466669"/>
          <w:placeholder>
            <w:docPart w:val="EDD93F5634784B9E9511D7D4D806029F"/>
          </w:placeholder>
          <w:showingPlcHdr/>
          <w:text/>
        </w:sdtPr>
        <w:sdtEndPr/>
        <w:sdtContent>
          <w:r>
            <w:rPr>
              <w:rStyle w:val="PlaceholderText"/>
              <w:rFonts w:ascii="Times New Roman" w:hAnsi="Times New Roman" w:cs="Times New Roman"/>
              <w:color w:val="2F5496" w:themeColor="accent1" w:themeShade="BF"/>
              <w:sz w:val="20"/>
              <w:szCs w:val="20"/>
            </w:rPr>
            <w:t>Enter #</w:t>
          </w:r>
        </w:sdtContent>
      </w:sdt>
    </w:p>
    <w:p w14:paraId="2AC3F2AB" w14:textId="77777777" w:rsidR="005C0489" w:rsidRPr="005E5DFC" w:rsidRDefault="005C0489" w:rsidP="00832EE6">
      <w:pPr>
        <w:pStyle w:val="NoSpacing"/>
        <w:tabs>
          <w:tab w:val="right" w:pos="4680"/>
        </w:tabs>
        <w:rPr>
          <w:rFonts w:ascii="Times New Roman" w:hAnsi="Times New Roman" w:cs="Times New Roman"/>
          <w:sz w:val="20"/>
          <w:szCs w:val="20"/>
        </w:rPr>
      </w:pPr>
      <w:r w:rsidRPr="005E5DFC">
        <w:rPr>
          <w:rFonts w:ascii="Times New Roman" w:hAnsi="Times New Roman" w:cs="Times New Roman"/>
          <w:i/>
          <w:sz w:val="20"/>
          <w:szCs w:val="20"/>
        </w:rPr>
        <w:t xml:space="preserve">Number of </w:t>
      </w:r>
      <w:r>
        <w:rPr>
          <w:rFonts w:ascii="Times New Roman" w:hAnsi="Times New Roman" w:cs="Times New Roman"/>
          <w:i/>
          <w:sz w:val="20"/>
          <w:szCs w:val="20"/>
        </w:rPr>
        <w:t>Indirect Beneficiaries</w:t>
      </w:r>
      <w:r w:rsidRPr="005E5DFC">
        <w:rPr>
          <w:rFonts w:ascii="Times New Roman" w:hAnsi="Times New Roman" w:cs="Times New Roman"/>
          <w:sz w:val="20"/>
          <w:szCs w:val="20"/>
        </w:rPr>
        <w:t>:</w:t>
      </w:r>
      <w:r w:rsidRPr="005E5DFC">
        <w:rPr>
          <w:rFonts w:ascii="Times New Roman" w:hAnsi="Times New Roman" w:cs="Times New Roman"/>
          <w:sz w:val="20"/>
          <w:szCs w:val="20"/>
        </w:rPr>
        <w:tab/>
      </w:r>
      <w:sdt>
        <w:sdtPr>
          <w:rPr>
            <w:rFonts w:ascii="Times New Roman" w:hAnsi="Times New Roman" w:cs="Times New Roman"/>
            <w:color w:val="2F5496" w:themeColor="accent1" w:themeShade="BF"/>
            <w:sz w:val="20"/>
            <w:szCs w:val="20"/>
          </w:rPr>
          <w:id w:val="2003543580"/>
          <w:placeholder>
            <w:docPart w:val="D753FD5EB2E74167835B368356949783"/>
          </w:placeholder>
          <w:showingPlcHdr/>
          <w:text/>
        </w:sdtPr>
        <w:sdtEndPr/>
        <w:sdtContent>
          <w:r>
            <w:rPr>
              <w:rStyle w:val="PlaceholderText"/>
              <w:rFonts w:ascii="Times New Roman" w:hAnsi="Times New Roman" w:cs="Times New Roman"/>
              <w:color w:val="2F5496" w:themeColor="accent1" w:themeShade="BF"/>
              <w:sz w:val="20"/>
              <w:szCs w:val="20"/>
            </w:rPr>
            <w:t>Enter #</w:t>
          </w:r>
        </w:sdtContent>
      </w:sdt>
    </w:p>
    <w:p w14:paraId="3A415580" w14:textId="77777777" w:rsidR="005C0489" w:rsidRDefault="005C0489" w:rsidP="005C0489">
      <w:pPr>
        <w:pStyle w:val="NoSpacing"/>
        <w:tabs>
          <w:tab w:val="left" w:pos="3240"/>
        </w:tabs>
        <w:ind w:hanging="3240"/>
        <w:rPr>
          <w:rFonts w:ascii="Times New Roman" w:hAnsi="Times New Roman" w:cs="Times New Roman"/>
          <w:sz w:val="20"/>
          <w:szCs w:val="20"/>
        </w:rPr>
      </w:pPr>
      <w:r>
        <w:rPr>
          <w:rFonts w:ascii="Times New Roman" w:hAnsi="Times New Roman" w:cs="Times New Roman"/>
          <w:i/>
          <w:sz w:val="20"/>
          <w:szCs w:val="20"/>
        </w:rPr>
        <w:t xml:space="preserve">Beneficiary </w:t>
      </w:r>
      <w:proofErr w:type="spellStart"/>
      <w:r w:rsidR="00832EE6">
        <w:rPr>
          <w:rFonts w:ascii="Times New Roman" w:hAnsi="Times New Roman" w:cs="Times New Roman"/>
          <w:i/>
          <w:sz w:val="20"/>
          <w:szCs w:val="20"/>
        </w:rPr>
        <w:t>Narrativ</w:t>
      </w:r>
      <w:proofErr w:type="spellEnd"/>
    </w:p>
    <w:bookmarkStart w:id="5" w:name="_Hlk1598914" w:displacedByCustomXml="next"/>
    <w:sdt>
      <w:sdtPr>
        <w:rPr>
          <w:rFonts w:ascii="Times New Roman" w:hAnsi="Times New Roman" w:cs="Times New Roman"/>
          <w:color w:val="2F5496" w:themeColor="accent1" w:themeShade="BF"/>
          <w:sz w:val="20"/>
          <w:szCs w:val="20"/>
        </w:rPr>
        <w:alias w:val="Beneficiaries Description"/>
        <w:tag w:val="BeneDescription"/>
        <w:id w:val="1046880419"/>
        <w:placeholder>
          <w:docPart w:val="F89762C3A5454B35B6DFAB46D72EE30B"/>
        </w:placeholder>
        <w:showingPlcHdr/>
      </w:sdtPr>
      <w:sdtEndPr/>
      <w:sdtContent>
        <w:p w14:paraId="7779DEFF" w14:textId="77777777" w:rsidR="00406799" w:rsidRPr="00321FD8" w:rsidRDefault="00406799" w:rsidP="00406799">
          <w:pPr>
            <w:pStyle w:val="NoSpacing"/>
            <w:tabs>
              <w:tab w:val="left" w:pos="3240"/>
            </w:tabs>
            <w:rPr>
              <w:rFonts w:ascii="Times New Roman" w:hAnsi="Times New Roman" w:cs="Times New Roman"/>
              <w:color w:val="2F5496" w:themeColor="accent1" w:themeShade="BF"/>
              <w:sz w:val="20"/>
              <w:szCs w:val="20"/>
            </w:rPr>
          </w:pPr>
          <w:r>
            <w:rPr>
              <w:rStyle w:val="PlaceholderText"/>
              <w:rFonts w:ascii="Times New Roman" w:hAnsi="Times New Roman" w:cs="Times New Roman"/>
              <w:color w:val="2F5496" w:themeColor="accent1" w:themeShade="BF"/>
              <w:sz w:val="20"/>
              <w:szCs w:val="20"/>
            </w:rPr>
            <w:t>Enter brief description of direct and indirect beneficiaries.</w:t>
          </w:r>
        </w:p>
      </w:sdtContent>
    </w:sdt>
    <w:bookmarkEnd w:id="5" w:displacedByCustomXml="prev"/>
    <w:p w14:paraId="196CD221" w14:textId="77777777" w:rsidR="005C0489" w:rsidRDefault="005C0489" w:rsidP="005C0489">
      <w:pPr>
        <w:pStyle w:val="NoSpacing"/>
        <w:rPr>
          <w:rFonts w:ascii="Times New Roman" w:hAnsi="Times New Roman" w:cs="Times New Roman"/>
          <w:sz w:val="20"/>
          <w:szCs w:val="20"/>
        </w:rPr>
      </w:pPr>
    </w:p>
    <w:p w14:paraId="7EC5E844" w14:textId="77777777" w:rsidR="005C0489" w:rsidRPr="00AD680B" w:rsidRDefault="005C0489" w:rsidP="005C0489">
      <w:pPr>
        <w:pStyle w:val="ListParagraph"/>
        <w:numPr>
          <w:ilvl w:val="0"/>
          <w:numId w:val="1"/>
        </w:numPr>
        <w:spacing w:after="0" w:line="240" w:lineRule="auto"/>
        <w:jc w:val="both"/>
        <w:outlineLvl w:val="0"/>
        <w:rPr>
          <w:rFonts w:ascii="Times New Roman" w:hAnsi="Times New Roman" w:cs="Times New Roman"/>
          <w:b/>
          <w:sz w:val="20"/>
          <w:szCs w:val="20"/>
        </w:rPr>
      </w:pPr>
      <w:r w:rsidRPr="00AD680B">
        <w:rPr>
          <w:rFonts w:ascii="Times New Roman" w:eastAsia="Times New Roman" w:hAnsi="Times New Roman" w:cs="Times New Roman"/>
          <w:b/>
          <w:smallCaps/>
          <w:kern w:val="36"/>
        </w:rPr>
        <w:t>Proposed Project Team</w:t>
      </w:r>
    </w:p>
    <w:p w14:paraId="096C8652" w14:textId="77777777" w:rsidR="005C0489" w:rsidRDefault="005C0489" w:rsidP="005C0489">
      <w:pPr>
        <w:pStyle w:val="NoSpacing"/>
        <w:rPr>
          <w:rFonts w:ascii="Times New Roman" w:hAnsi="Times New Roman" w:cs="Times New Roman"/>
          <w:sz w:val="20"/>
          <w:szCs w:val="20"/>
        </w:rPr>
      </w:pPr>
    </w:p>
    <w:sdt>
      <w:sdtPr>
        <w:rPr>
          <w:rFonts w:ascii="Times New Roman" w:hAnsi="Times New Roman" w:cs="Times New Roman"/>
          <w:color w:val="2F5496" w:themeColor="accent1" w:themeShade="BF"/>
          <w:sz w:val="20"/>
          <w:szCs w:val="20"/>
        </w:rPr>
        <w:alias w:val="Project Team"/>
        <w:tag w:val="ProjTeam"/>
        <w:id w:val="-1915387216"/>
        <w:placeholder>
          <w:docPart w:val="5C6C904A8312448DA0F51FE0E1BCE156"/>
        </w:placeholder>
        <w:showingPlcHdr/>
      </w:sdtPr>
      <w:sdtEndPr>
        <w:rPr>
          <w:color w:val="auto"/>
        </w:rPr>
      </w:sdtEndPr>
      <w:sdtContent>
        <w:p w14:paraId="2369B6F5" w14:textId="77777777" w:rsidR="005C0489" w:rsidRDefault="005C0489" w:rsidP="005C0489">
          <w:pPr>
            <w:pStyle w:val="NoSpacing"/>
            <w:rPr>
              <w:rFonts w:ascii="Times New Roman" w:hAnsi="Times New Roman" w:cs="Times New Roman"/>
              <w:color w:val="2F5496" w:themeColor="accent1" w:themeShade="BF"/>
              <w:sz w:val="20"/>
              <w:szCs w:val="20"/>
            </w:rPr>
          </w:pPr>
          <w:r>
            <w:rPr>
              <w:rFonts w:ascii="Times New Roman" w:hAnsi="Times New Roman" w:cs="Times New Roman"/>
              <w:color w:val="2F5496" w:themeColor="accent1" w:themeShade="BF"/>
              <w:sz w:val="20"/>
              <w:szCs w:val="20"/>
            </w:rPr>
            <w:t>Describe project team h</w:t>
          </w:r>
          <w:r w:rsidR="001D7D1C">
            <w:rPr>
              <w:rFonts w:ascii="Times New Roman" w:hAnsi="Times New Roman" w:cs="Times New Roman"/>
              <w:color w:val="2F5496" w:themeColor="accent1" w:themeShade="BF"/>
              <w:sz w:val="20"/>
              <w:szCs w:val="20"/>
            </w:rPr>
            <w:t>ere</w:t>
          </w:r>
          <w:r>
            <w:rPr>
              <w:rFonts w:ascii="Times New Roman" w:hAnsi="Times New Roman" w:cs="Times New Roman"/>
              <w:color w:val="2F5496" w:themeColor="accent1" w:themeShade="BF"/>
              <w:sz w:val="20"/>
              <w:szCs w:val="20"/>
            </w:rPr>
            <w:t>.</w:t>
          </w:r>
        </w:p>
        <w:p w14:paraId="299C8D34" w14:textId="77777777" w:rsidR="005C0489" w:rsidRDefault="005C0489" w:rsidP="005C0489">
          <w:pPr>
            <w:pStyle w:val="NoSpacing"/>
            <w:rPr>
              <w:rFonts w:ascii="Times New Roman" w:hAnsi="Times New Roman" w:cs="Times New Roman"/>
              <w:color w:val="2F5496" w:themeColor="accent1" w:themeShade="BF"/>
              <w:sz w:val="20"/>
              <w:szCs w:val="20"/>
            </w:rPr>
          </w:pPr>
        </w:p>
        <w:p w14:paraId="75E1C034" w14:textId="77777777" w:rsidR="005C0489" w:rsidRPr="005A2E31" w:rsidRDefault="005C0489" w:rsidP="005C0489">
          <w:pPr>
            <w:pStyle w:val="NoSpacing"/>
            <w:rPr>
              <w:rFonts w:ascii="Times New Roman" w:hAnsi="Times New Roman" w:cs="Times New Roman"/>
              <w:color w:val="2F5496" w:themeColor="accent1" w:themeShade="BF"/>
              <w:sz w:val="20"/>
              <w:szCs w:val="20"/>
            </w:rPr>
          </w:pPr>
          <w:r w:rsidRPr="005A2E31">
            <w:rPr>
              <w:rFonts w:ascii="Times New Roman" w:hAnsi="Times New Roman" w:cs="Times New Roman"/>
              <w:color w:val="2F5496" w:themeColor="accent1" w:themeShade="BF"/>
              <w:sz w:val="20"/>
              <w:szCs w:val="20"/>
            </w:rPr>
            <w:t xml:space="preserve">For each proposed position on your project team, please provide the position title, number of staff that will fill the position, and a brief description of the position roles and responsibilities. For example, if a project team included a project manager, two project officers, an M&amp;E Officer and a Finance Assistant, descriptions similar to the following would be provided </w:t>
          </w:r>
          <w:r>
            <w:rPr>
              <w:rFonts w:ascii="Times New Roman" w:hAnsi="Times New Roman" w:cs="Times New Roman"/>
              <w:color w:val="2F5496" w:themeColor="accent1" w:themeShade="BF"/>
              <w:sz w:val="20"/>
              <w:szCs w:val="20"/>
            </w:rPr>
            <w:t>in this section</w:t>
          </w:r>
          <w:r w:rsidRPr="005A2E31">
            <w:rPr>
              <w:rFonts w:ascii="Times New Roman" w:hAnsi="Times New Roman" w:cs="Times New Roman"/>
              <w:color w:val="2F5496" w:themeColor="accent1" w:themeShade="BF"/>
              <w:sz w:val="20"/>
              <w:szCs w:val="20"/>
            </w:rPr>
            <w:t>:</w:t>
          </w:r>
        </w:p>
        <w:p w14:paraId="7097938F" w14:textId="77777777" w:rsidR="005C0489" w:rsidRPr="005A2E31" w:rsidRDefault="005C0489" w:rsidP="005C0489">
          <w:pPr>
            <w:pStyle w:val="NoSpacing"/>
            <w:rPr>
              <w:rFonts w:ascii="Times New Roman" w:hAnsi="Times New Roman" w:cs="Times New Roman"/>
              <w:color w:val="2F5496" w:themeColor="accent1" w:themeShade="BF"/>
              <w:sz w:val="20"/>
              <w:szCs w:val="20"/>
            </w:rPr>
          </w:pPr>
        </w:p>
        <w:p w14:paraId="0204BAC8" w14:textId="77777777" w:rsidR="005C0489" w:rsidRPr="005A2E31" w:rsidRDefault="005C0489" w:rsidP="005C0489">
          <w:pPr>
            <w:pStyle w:val="NoSpacing"/>
            <w:spacing w:after="120"/>
            <w:ind w:left="187"/>
            <w:rPr>
              <w:rFonts w:ascii="Times New Roman" w:hAnsi="Times New Roman" w:cs="Times New Roman"/>
              <w:color w:val="2F5496" w:themeColor="accent1" w:themeShade="BF"/>
              <w:sz w:val="20"/>
              <w:szCs w:val="20"/>
            </w:rPr>
          </w:pPr>
          <w:r w:rsidRPr="005A2E31">
            <w:rPr>
              <w:rFonts w:ascii="Times New Roman" w:hAnsi="Times New Roman" w:cs="Times New Roman"/>
              <w:i/>
              <w:color w:val="2F5496" w:themeColor="accent1" w:themeShade="BF"/>
              <w:sz w:val="20"/>
              <w:szCs w:val="20"/>
            </w:rPr>
            <w:t>Project Manager (1)</w:t>
          </w:r>
          <w:r w:rsidRPr="005A2E31">
            <w:rPr>
              <w:rFonts w:ascii="Times New Roman" w:hAnsi="Times New Roman" w:cs="Times New Roman"/>
              <w:color w:val="2F5496" w:themeColor="accent1" w:themeShade="BF"/>
              <w:sz w:val="20"/>
              <w:szCs w:val="20"/>
            </w:rPr>
            <w:t xml:space="preserve"> – The project manager serves as the primary point of contact for the project and is responsible for overseeing the work of both project officers, ensuring that all project deliverables are completed as planned and on schedule, preparing and submitting monthly progress reports to Creative, and reviewing all project deliverables before they are submitted to Creative for review and approval.</w:t>
          </w:r>
        </w:p>
        <w:p w14:paraId="0A7E3871" w14:textId="77777777" w:rsidR="005C0489" w:rsidRPr="005A2E31" w:rsidRDefault="005C0489" w:rsidP="005C0489">
          <w:pPr>
            <w:pStyle w:val="NoSpacing"/>
            <w:spacing w:after="120"/>
            <w:ind w:left="187"/>
            <w:rPr>
              <w:rFonts w:ascii="Times New Roman" w:hAnsi="Times New Roman" w:cs="Times New Roman"/>
              <w:color w:val="2F5496" w:themeColor="accent1" w:themeShade="BF"/>
              <w:sz w:val="20"/>
              <w:szCs w:val="20"/>
            </w:rPr>
          </w:pPr>
          <w:r w:rsidRPr="005A2E31">
            <w:rPr>
              <w:rFonts w:ascii="Times New Roman" w:hAnsi="Times New Roman" w:cs="Times New Roman"/>
              <w:i/>
              <w:color w:val="2F5496" w:themeColor="accent1" w:themeShade="BF"/>
              <w:sz w:val="20"/>
              <w:szCs w:val="20"/>
            </w:rPr>
            <w:t>Project Officers (2)</w:t>
          </w:r>
          <w:r w:rsidRPr="005A2E31">
            <w:rPr>
              <w:rFonts w:ascii="Times New Roman" w:hAnsi="Times New Roman" w:cs="Times New Roman"/>
              <w:color w:val="2F5496" w:themeColor="accent1" w:themeShade="BF"/>
              <w:sz w:val="20"/>
              <w:szCs w:val="20"/>
            </w:rPr>
            <w:t xml:space="preserve"> – Each of the two project officers is responsible for the successful implementation of project activities in her/his assigned region. This includes meeting with key stakeholders to secure their involvement in the project, organizing and facilitating trainings for beneficiaries, providing input on monthly progress reports, and submitting all required deliverables to the project manager for review and approval.</w:t>
          </w:r>
        </w:p>
        <w:p w14:paraId="2747F9DB" w14:textId="77777777" w:rsidR="005C0489" w:rsidRPr="005A2E31" w:rsidRDefault="005C0489" w:rsidP="005C0489">
          <w:pPr>
            <w:pStyle w:val="NoSpacing"/>
            <w:spacing w:after="120"/>
            <w:ind w:left="187"/>
            <w:rPr>
              <w:rFonts w:ascii="Times New Roman" w:hAnsi="Times New Roman" w:cs="Times New Roman"/>
              <w:color w:val="2F5496" w:themeColor="accent1" w:themeShade="BF"/>
              <w:sz w:val="20"/>
              <w:szCs w:val="20"/>
            </w:rPr>
          </w:pPr>
          <w:r w:rsidRPr="005A2E31">
            <w:rPr>
              <w:rFonts w:ascii="Times New Roman" w:hAnsi="Times New Roman" w:cs="Times New Roman"/>
              <w:i/>
              <w:color w:val="2F5496" w:themeColor="accent1" w:themeShade="BF"/>
              <w:sz w:val="20"/>
              <w:szCs w:val="20"/>
            </w:rPr>
            <w:t>M&amp;E Officer (1)</w:t>
          </w:r>
          <w:r w:rsidRPr="005A2E31">
            <w:rPr>
              <w:rFonts w:ascii="Times New Roman" w:hAnsi="Times New Roman" w:cs="Times New Roman"/>
              <w:color w:val="2F5496" w:themeColor="accent1" w:themeShade="BF"/>
              <w:sz w:val="20"/>
              <w:szCs w:val="20"/>
            </w:rPr>
            <w:t xml:space="preserve"> – The M&amp;E Officer is responsible for visiting project sites in both regions to monitor activity implementation and collect data required to measure progress against the project’s performance indicators.</w:t>
          </w:r>
        </w:p>
        <w:p w14:paraId="0F4916E0" w14:textId="77777777" w:rsidR="005C0489" w:rsidRDefault="005C0489" w:rsidP="005C0489">
          <w:pPr>
            <w:pStyle w:val="NoSpacing"/>
            <w:spacing w:after="120"/>
            <w:ind w:left="187"/>
            <w:rPr>
              <w:rFonts w:ascii="Times New Roman" w:hAnsi="Times New Roman" w:cs="Times New Roman"/>
              <w:sz w:val="20"/>
              <w:szCs w:val="20"/>
            </w:rPr>
          </w:pPr>
          <w:r w:rsidRPr="005A2E31">
            <w:rPr>
              <w:rFonts w:ascii="Times New Roman" w:hAnsi="Times New Roman" w:cs="Times New Roman"/>
              <w:i/>
              <w:color w:val="2F5496" w:themeColor="accent1" w:themeShade="BF"/>
              <w:sz w:val="20"/>
              <w:szCs w:val="20"/>
            </w:rPr>
            <w:t>Finance Assistant (1)</w:t>
          </w:r>
          <w:r w:rsidRPr="005A2E31">
            <w:rPr>
              <w:rFonts w:ascii="Times New Roman" w:hAnsi="Times New Roman" w:cs="Times New Roman"/>
              <w:color w:val="2F5496" w:themeColor="accent1" w:themeShade="BF"/>
              <w:sz w:val="20"/>
              <w:szCs w:val="20"/>
            </w:rPr>
            <w:t xml:space="preserve"> – The Finance Assistant works closely with the Projec</w:t>
          </w:r>
          <w:r>
            <w:rPr>
              <w:rFonts w:ascii="Times New Roman" w:hAnsi="Times New Roman" w:cs="Times New Roman"/>
              <w:color w:val="2F5496" w:themeColor="accent1" w:themeShade="BF"/>
              <w:sz w:val="20"/>
              <w:szCs w:val="20"/>
            </w:rPr>
            <w:t xml:space="preserve">t Manager to prepare and submit </w:t>
          </w:r>
          <w:r w:rsidRPr="005A2E31">
            <w:rPr>
              <w:rFonts w:ascii="Times New Roman" w:hAnsi="Times New Roman" w:cs="Times New Roman"/>
              <w:color w:val="2F5496" w:themeColor="accent1" w:themeShade="BF"/>
              <w:sz w:val="20"/>
              <w:szCs w:val="20"/>
            </w:rPr>
            <w:t>milestone payment requests to Creative</w:t>
          </w:r>
          <w:r w:rsidRPr="005A2E31">
            <w:rPr>
              <w:rStyle w:val="PlaceholderText"/>
              <w:rFonts w:ascii="Times New Roman" w:hAnsi="Times New Roman" w:cs="Times New Roman"/>
              <w:color w:val="2F5496" w:themeColor="accent1" w:themeShade="BF"/>
              <w:sz w:val="20"/>
              <w:szCs w:val="20"/>
            </w:rPr>
            <w:t>.</w:t>
          </w:r>
        </w:p>
      </w:sdtContent>
    </w:sdt>
    <w:p w14:paraId="01FF4F2E" w14:textId="77777777" w:rsidR="005C0489" w:rsidRDefault="005C0489" w:rsidP="005C0489">
      <w:pPr>
        <w:pStyle w:val="NoSpacing"/>
        <w:rPr>
          <w:rFonts w:ascii="Times New Roman" w:hAnsi="Times New Roman" w:cs="Times New Roman"/>
          <w:sz w:val="20"/>
          <w:szCs w:val="20"/>
        </w:rPr>
      </w:pPr>
    </w:p>
    <w:p w14:paraId="3A8D5198" w14:textId="77777777" w:rsidR="005C0489" w:rsidRPr="00FA70F8" w:rsidRDefault="005C0489" w:rsidP="005C0489">
      <w:pPr>
        <w:pStyle w:val="NoSpacing"/>
        <w:numPr>
          <w:ilvl w:val="0"/>
          <w:numId w:val="1"/>
        </w:numPr>
        <w:rPr>
          <w:rFonts w:ascii="Times New Roman" w:hAnsi="Times New Roman" w:cs="Times New Roman"/>
          <w:sz w:val="20"/>
          <w:szCs w:val="20"/>
        </w:rPr>
      </w:pPr>
      <w:r>
        <w:rPr>
          <w:rFonts w:ascii="Times New Roman" w:eastAsia="Times New Roman" w:hAnsi="Times New Roman" w:cs="Times New Roman"/>
          <w:b/>
          <w:smallCaps/>
          <w:kern w:val="36"/>
        </w:rPr>
        <w:t>Past Experience</w:t>
      </w:r>
    </w:p>
    <w:p w14:paraId="5A80070E" w14:textId="77777777" w:rsidR="005C0489" w:rsidRDefault="005C0489" w:rsidP="005C0489">
      <w:pPr>
        <w:pStyle w:val="NoSpacing"/>
        <w:tabs>
          <w:tab w:val="left" w:pos="3240"/>
        </w:tabs>
        <w:rPr>
          <w:rFonts w:ascii="Times New Roman" w:hAnsi="Times New Roman" w:cs="Times New Roman"/>
          <w:color w:val="2F5496" w:themeColor="accent1" w:themeShade="BF"/>
          <w:sz w:val="20"/>
          <w:szCs w:val="20"/>
        </w:rPr>
      </w:pPr>
    </w:p>
    <w:p w14:paraId="7C9B7A2D" w14:textId="77777777" w:rsidR="005C017C" w:rsidRDefault="005C017C" w:rsidP="005C0489">
      <w:pPr>
        <w:pStyle w:val="NoSpacing"/>
        <w:tabs>
          <w:tab w:val="left" w:pos="3240"/>
        </w:tabs>
        <w:rPr>
          <w:rFonts w:ascii="Times New Roman" w:hAnsi="Times New Roman" w:cs="Times New Roman"/>
          <w:color w:val="2F5496" w:themeColor="accent1" w:themeShade="BF"/>
          <w:sz w:val="20"/>
          <w:szCs w:val="20"/>
        </w:rPr>
      </w:pPr>
      <w:r>
        <w:rPr>
          <w:rFonts w:ascii="Times New Roman" w:hAnsi="Times New Roman" w:cs="Times New Roman"/>
          <w:color w:val="2F5496" w:themeColor="accent1" w:themeShade="BF"/>
          <w:sz w:val="20"/>
          <w:szCs w:val="20"/>
        </w:rPr>
        <w:t>Please explains in summary the organization experience in the following:</w:t>
      </w:r>
    </w:p>
    <w:p w14:paraId="73AB053C" w14:textId="77777777" w:rsidR="005C017C" w:rsidRDefault="005C017C" w:rsidP="005C0489">
      <w:pPr>
        <w:pStyle w:val="NoSpacing"/>
        <w:tabs>
          <w:tab w:val="left" w:pos="3240"/>
        </w:tabs>
        <w:rPr>
          <w:rFonts w:ascii="Times New Roman" w:hAnsi="Times New Roman" w:cs="Times New Roman"/>
          <w:color w:val="2F5496" w:themeColor="accent1" w:themeShade="BF"/>
          <w:sz w:val="20"/>
          <w:szCs w:val="20"/>
        </w:rPr>
      </w:pPr>
    </w:p>
    <w:p w14:paraId="02F4B66D" w14:textId="77777777" w:rsidR="005C017C" w:rsidRDefault="005C017C" w:rsidP="005C017C">
      <w:pPr>
        <w:pStyle w:val="NoSpacing"/>
        <w:numPr>
          <w:ilvl w:val="0"/>
          <w:numId w:val="2"/>
        </w:numPr>
        <w:tabs>
          <w:tab w:val="left" w:pos="3240"/>
        </w:tabs>
        <w:rPr>
          <w:rFonts w:ascii="Times New Roman" w:hAnsi="Times New Roman" w:cs="Times New Roman"/>
          <w:color w:val="2F5496" w:themeColor="accent1" w:themeShade="BF"/>
          <w:sz w:val="20"/>
          <w:szCs w:val="20"/>
        </w:rPr>
      </w:pPr>
      <w:r>
        <w:rPr>
          <w:rFonts w:ascii="Times New Roman" w:hAnsi="Times New Roman" w:cs="Times New Roman"/>
          <w:color w:val="2F5496" w:themeColor="accent1" w:themeShade="BF"/>
          <w:sz w:val="20"/>
          <w:szCs w:val="20"/>
        </w:rPr>
        <w:t>Education</w:t>
      </w:r>
    </w:p>
    <w:p w14:paraId="01072F2B" w14:textId="77777777" w:rsidR="005C017C" w:rsidRDefault="005C017C" w:rsidP="005C017C">
      <w:pPr>
        <w:pStyle w:val="NoSpacing"/>
        <w:tabs>
          <w:tab w:val="left" w:pos="3240"/>
        </w:tabs>
        <w:rPr>
          <w:rFonts w:ascii="Times New Roman" w:hAnsi="Times New Roman" w:cs="Times New Roman"/>
          <w:color w:val="2F5496" w:themeColor="accent1" w:themeShade="BF"/>
          <w:sz w:val="20"/>
          <w:szCs w:val="20"/>
        </w:rPr>
      </w:pPr>
    </w:p>
    <w:p w14:paraId="0BA9479D" w14:textId="77777777" w:rsidR="005C017C" w:rsidRDefault="005C017C" w:rsidP="005C017C">
      <w:pPr>
        <w:pStyle w:val="NoSpacing"/>
        <w:tabs>
          <w:tab w:val="left" w:pos="3240"/>
        </w:tabs>
        <w:rPr>
          <w:rFonts w:ascii="Times New Roman" w:hAnsi="Times New Roman" w:cs="Times New Roman"/>
          <w:color w:val="2F5496" w:themeColor="accent1" w:themeShade="BF"/>
          <w:sz w:val="20"/>
          <w:szCs w:val="20"/>
        </w:rPr>
      </w:pPr>
    </w:p>
    <w:p w14:paraId="782D04FA" w14:textId="77777777" w:rsidR="005C017C" w:rsidRDefault="005C017C" w:rsidP="005C017C">
      <w:pPr>
        <w:pStyle w:val="NoSpacing"/>
        <w:tabs>
          <w:tab w:val="left" w:pos="3240"/>
        </w:tabs>
        <w:rPr>
          <w:rFonts w:ascii="Times New Roman" w:hAnsi="Times New Roman" w:cs="Times New Roman"/>
          <w:color w:val="2F5496" w:themeColor="accent1" w:themeShade="BF"/>
          <w:sz w:val="20"/>
          <w:szCs w:val="20"/>
        </w:rPr>
      </w:pPr>
    </w:p>
    <w:p w14:paraId="7224EBAD" w14:textId="77777777" w:rsidR="005C017C" w:rsidRDefault="005C017C" w:rsidP="005C017C">
      <w:pPr>
        <w:pStyle w:val="NoSpacing"/>
        <w:numPr>
          <w:ilvl w:val="0"/>
          <w:numId w:val="2"/>
        </w:numPr>
        <w:tabs>
          <w:tab w:val="left" w:pos="3240"/>
        </w:tabs>
        <w:rPr>
          <w:rFonts w:ascii="Times New Roman" w:hAnsi="Times New Roman" w:cs="Times New Roman"/>
          <w:color w:val="2F5496" w:themeColor="accent1" w:themeShade="BF"/>
          <w:sz w:val="20"/>
          <w:szCs w:val="20"/>
        </w:rPr>
      </w:pPr>
      <w:r>
        <w:rPr>
          <w:rFonts w:ascii="Times New Roman" w:hAnsi="Times New Roman" w:cs="Times New Roman"/>
          <w:color w:val="2F5496" w:themeColor="accent1" w:themeShade="BF"/>
          <w:sz w:val="20"/>
          <w:szCs w:val="20"/>
        </w:rPr>
        <w:t>Data Collection and Monitoring</w:t>
      </w:r>
    </w:p>
    <w:p w14:paraId="0D723DD1" w14:textId="77777777" w:rsidR="005C017C" w:rsidRDefault="005C017C" w:rsidP="005C017C">
      <w:pPr>
        <w:pStyle w:val="NoSpacing"/>
        <w:tabs>
          <w:tab w:val="left" w:pos="3240"/>
        </w:tabs>
        <w:rPr>
          <w:rFonts w:ascii="Times New Roman" w:hAnsi="Times New Roman" w:cs="Times New Roman"/>
          <w:color w:val="2F5496" w:themeColor="accent1" w:themeShade="BF"/>
          <w:sz w:val="20"/>
          <w:szCs w:val="20"/>
        </w:rPr>
      </w:pPr>
    </w:p>
    <w:p w14:paraId="72BA390A" w14:textId="77777777" w:rsidR="005C017C" w:rsidRDefault="005C017C" w:rsidP="005C017C">
      <w:pPr>
        <w:pStyle w:val="NoSpacing"/>
        <w:tabs>
          <w:tab w:val="left" w:pos="3240"/>
        </w:tabs>
        <w:rPr>
          <w:rFonts w:ascii="Times New Roman" w:hAnsi="Times New Roman" w:cs="Times New Roman"/>
          <w:color w:val="2F5496" w:themeColor="accent1" w:themeShade="BF"/>
          <w:sz w:val="20"/>
          <w:szCs w:val="20"/>
        </w:rPr>
      </w:pPr>
    </w:p>
    <w:p w14:paraId="6D2B24B9" w14:textId="77777777" w:rsidR="005C017C" w:rsidRDefault="005C017C" w:rsidP="005C017C">
      <w:pPr>
        <w:pStyle w:val="NoSpacing"/>
        <w:tabs>
          <w:tab w:val="left" w:pos="3240"/>
        </w:tabs>
        <w:rPr>
          <w:rFonts w:ascii="Times New Roman" w:hAnsi="Times New Roman" w:cs="Times New Roman"/>
          <w:color w:val="2F5496" w:themeColor="accent1" w:themeShade="BF"/>
          <w:sz w:val="20"/>
          <w:szCs w:val="20"/>
        </w:rPr>
      </w:pPr>
    </w:p>
    <w:p w14:paraId="2B2CC338" w14:textId="77777777" w:rsidR="005C017C" w:rsidRDefault="005C017C" w:rsidP="005C017C">
      <w:pPr>
        <w:pStyle w:val="NoSpacing"/>
        <w:tabs>
          <w:tab w:val="left" w:pos="3240"/>
        </w:tabs>
        <w:rPr>
          <w:rFonts w:ascii="Times New Roman" w:hAnsi="Times New Roman" w:cs="Times New Roman"/>
          <w:color w:val="2F5496" w:themeColor="accent1" w:themeShade="BF"/>
          <w:sz w:val="20"/>
          <w:szCs w:val="20"/>
        </w:rPr>
      </w:pPr>
    </w:p>
    <w:p w14:paraId="6F4A187A" w14:textId="77777777" w:rsidR="005C017C" w:rsidRDefault="005C017C" w:rsidP="005C017C">
      <w:pPr>
        <w:pStyle w:val="NoSpacing"/>
        <w:numPr>
          <w:ilvl w:val="0"/>
          <w:numId w:val="2"/>
        </w:numPr>
        <w:tabs>
          <w:tab w:val="left" w:pos="3240"/>
        </w:tabs>
        <w:rPr>
          <w:rFonts w:ascii="Times New Roman" w:hAnsi="Times New Roman" w:cs="Times New Roman"/>
          <w:color w:val="2F5496" w:themeColor="accent1" w:themeShade="BF"/>
          <w:sz w:val="20"/>
          <w:szCs w:val="20"/>
        </w:rPr>
      </w:pPr>
      <w:r>
        <w:rPr>
          <w:rFonts w:ascii="Times New Roman" w:hAnsi="Times New Roman" w:cs="Times New Roman"/>
          <w:color w:val="2F5496" w:themeColor="accent1" w:themeShade="BF"/>
          <w:sz w:val="20"/>
          <w:szCs w:val="20"/>
        </w:rPr>
        <w:t>Districts to Cover</w:t>
      </w:r>
    </w:p>
    <w:p w14:paraId="0899F80F" w14:textId="77777777" w:rsidR="005C017C" w:rsidRDefault="005C017C" w:rsidP="005C017C">
      <w:pPr>
        <w:pStyle w:val="NoSpacing"/>
        <w:tabs>
          <w:tab w:val="left" w:pos="3240"/>
        </w:tabs>
        <w:rPr>
          <w:rFonts w:ascii="Times New Roman" w:hAnsi="Times New Roman" w:cs="Times New Roman"/>
          <w:color w:val="2F5496" w:themeColor="accent1" w:themeShade="BF"/>
          <w:sz w:val="20"/>
          <w:szCs w:val="20"/>
        </w:rPr>
      </w:pPr>
    </w:p>
    <w:p w14:paraId="15CE151E" w14:textId="77777777" w:rsidR="005C017C" w:rsidRDefault="005C017C" w:rsidP="005C017C">
      <w:pPr>
        <w:pStyle w:val="NoSpacing"/>
        <w:tabs>
          <w:tab w:val="left" w:pos="3240"/>
        </w:tabs>
        <w:rPr>
          <w:rFonts w:ascii="Times New Roman" w:hAnsi="Times New Roman" w:cs="Times New Roman"/>
          <w:color w:val="2F5496" w:themeColor="accent1" w:themeShade="BF"/>
          <w:sz w:val="20"/>
          <w:szCs w:val="20"/>
        </w:rPr>
      </w:pPr>
    </w:p>
    <w:p w14:paraId="1E0CE62F" w14:textId="77777777" w:rsidR="005C017C" w:rsidRDefault="005C017C" w:rsidP="005C017C">
      <w:pPr>
        <w:pStyle w:val="NoSpacing"/>
        <w:tabs>
          <w:tab w:val="left" w:pos="3240"/>
        </w:tabs>
        <w:rPr>
          <w:rFonts w:ascii="Times New Roman" w:hAnsi="Times New Roman" w:cs="Times New Roman"/>
          <w:color w:val="2F5496" w:themeColor="accent1" w:themeShade="BF"/>
          <w:sz w:val="20"/>
          <w:szCs w:val="20"/>
        </w:rPr>
      </w:pPr>
    </w:p>
    <w:p w14:paraId="6FE75B15" w14:textId="77777777" w:rsidR="005C017C" w:rsidRDefault="005C017C" w:rsidP="005C017C">
      <w:pPr>
        <w:pStyle w:val="NoSpacing"/>
        <w:numPr>
          <w:ilvl w:val="0"/>
          <w:numId w:val="2"/>
        </w:numPr>
        <w:tabs>
          <w:tab w:val="left" w:pos="3240"/>
        </w:tabs>
        <w:rPr>
          <w:rFonts w:ascii="Times New Roman" w:hAnsi="Times New Roman" w:cs="Times New Roman"/>
          <w:color w:val="2F5496" w:themeColor="accent1" w:themeShade="BF"/>
          <w:sz w:val="20"/>
          <w:szCs w:val="20"/>
        </w:rPr>
      </w:pPr>
      <w:r>
        <w:rPr>
          <w:rFonts w:ascii="Times New Roman" w:hAnsi="Times New Roman" w:cs="Times New Roman"/>
          <w:color w:val="2F5496" w:themeColor="accent1" w:themeShade="BF"/>
          <w:sz w:val="20"/>
          <w:szCs w:val="20"/>
        </w:rPr>
        <w:t>Youth and Gender</w:t>
      </w:r>
    </w:p>
    <w:p w14:paraId="199E35CF" w14:textId="77777777" w:rsidR="005C017C" w:rsidRDefault="005C017C" w:rsidP="005C0489">
      <w:pPr>
        <w:pStyle w:val="NoSpacing"/>
        <w:tabs>
          <w:tab w:val="left" w:pos="3240"/>
        </w:tabs>
        <w:rPr>
          <w:rFonts w:ascii="Times New Roman" w:hAnsi="Times New Roman" w:cs="Times New Roman"/>
          <w:color w:val="2F5496" w:themeColor="accent1" w:themeShade="BF"/>
          <w:sz w:val="20"/>
          <w:szCs w:val="20"/>
        </w:rPr>
      </w:pPr>
    </w:p>
    <w:p w14:paraId="6582FF5E" w14:textId="77777777" w:rsidR="005C017C" w:rsidRDefault="005C017C" w:rsidP="005C0489">
      <w:pPr>
        <w:pStyle w:val="NoSpacing"/>
        <w:tabs>
          <w:tab w:val="left" w:pos="3240"/>
        </w:tabs>
        <w:rPr>
          <w:rFonts w:ascii="Times New Roman" w:hAnsi="Times New Roman" w:cs="Times New Roman"/>
          <w:color w:val="2F5496" w:themeColor="accent1" w:themeShade="BF"/>
          <w:sz w:val="20"/>
          <w:szCs w:val="20"/>
        </w:rPr>
      </w:pPr>
    </w:p>
    <w:p w14:paraId="6D8BA9B0" w14:textId="77777777" w:rsidR="005C017C" w:rsidRDefault="005C017C" w:rsidP="005C0489">
      <w:pPr>
        <w:pStyle w:val="NoSpacing"/>
        <w:tabs>
          <w:tab w:val="left" w:pos="3240"/>
        </w:tabs>
        <w:rPr>
          <w:rFonts w:ascii="Times New Roman" w:hAnsi="Times New Roman" w:cs="Times New Roman"/>
          <w:color w:val="2F5496" w:themeColor="accent1" w:themeShade="BF"/>
          <w:sz w:val="20"/>
          <w:szCs w:val="20"/>
        </w:rPr>
      </w:pPr>
    </w:p>
    <w:p w14:paraId="21F9BE66" w14:textId="77777777" w:rsidR="005C017C" w:rsidRDefault="005C017C">
      <w:pPr>
        <w:rPr>
          <w:rFonts w:ascii="Times New Roman" w:hAnsi="Times New Roman" w:cs="Times New Roman"/>
          <w:sz w:val="20"/>
          <w:szCs w:val="20"/>
        </w:rPr>
      </w:pPr>
      <w:r>
        <w:rPr>
          <w:rFonts w:ascii="Times New Roman" w:hAnsi="Times New Roman" w:cs="Times New Roman"/>
          <w:sz w:val="20"/>
          <w:szCs w:val="20"/>
        </w:rPr>
        <w:br w:type="page"/>
      </w:r>
    </w:p>
    <w:p w14:paraId="050A1378" w14:textId="77777777" w:rsidR="005C0489" w:rsidRDefault="005C0489" w:rsidP="005C0489">
      <w:pPr>
        <w:pStyle w:val="NoSpacing"/>
        <w:tabs>
          <w:tab w:val="left" w:pos="3240"/>
        </w:tabs>
        <w:rPr>
          <w:rFonts w:ascii="Times New Roman" w:hAnsi="Times New Roman" w:cs="Times New Roman"/>
          <w:sz w:val="20"/>
          <w:szCs w:val="20"/>
        </w:rPr>
      </w:pPr>
      <w:r w:rsidRPr="00D97BDC">
        <w:rPr>
          <w:rFonts w:ascii="Times New Roman" w:hAnsi="Times New Roman" w:cs="Times New Roman"/>
          <w:sz w:val="20"/>
          <w:szCs w:val="20"/>
        </w:rPr>
        <w:lastRenderedPageBreak/>
        <w:t xml:space="preserve">Below please </w:t>
      </w:r>
      <w:r>
        <w:rPr>
          <w:rFonts w:ascii="Times New Roman" w:hAnsi="Times New Roman" w:cs="Times New Roman"/>
          <w:sz w:val="20"/>
          <w:szCs w:val="20"/>
        </w:rPr>
        <w:t>complete</w:t>
      </w:r>
      <w:r w:rsidRPr="00D97BDC">
        <w:rPr>
          <w:rFonts w:ascii="Times New Roman" w:hAnsi="Times New Roman" w:cs="Times New Roman"/>
          <w:sz w:val="20"/>
          <w:szCs w:val="20"/>
        </w:rPr>
        <w:t xml:space="preserve"> the required </w:t>
      </w:r>
      <w:r>
        <w:rPr>
          <w:rFonts w:ascii="Times New Roman" w:hAnsi="Times New Roman" w:cs="Times New Roman"/>
          <w:sz w:val="20"/>
          <w:szCs w:val="20"/>
        </w:rPr>
        <w:t>fields</w:t>
      </w:r>
      <w:r w:rsidRPr="00D97BDC">
        <w:rPr>
          <w:rFonts w:ascii="Times New Roman" w:hAnsi="Times New Roman" w:cs="Times New Roman"/>
          <w:sz w:val="20"/>
          <w:szCs w:val="20"/>
        </w:rPr>
        <w:t xml:space="preserve"> for at least one and up to three project(s) </w:t>
      </w:r>
      <w:r>
        <w:rPr>
          <w:rFonts w:ascii="Times New Roman" w:hAnsi="Times New Roman" w:cs="Times New Roman"/>
          <w:sz w:val="20"/>
          <w:szCs w:val="20"/>
        </w:rPr>
        <w:t>the applicant has</w:t>
      </w:r>
      <w:r w:rsidRPr="00D97BDC">
        <w:rPr>
          <w:rFonts w:ascii="Times New Roman" w:hAnsi="Times New Roman" w:cs="Times New Roman"/>
          <w:sz w:val="20"/>
          <w:szCs w:val="20"/>
        </w:rPr>
        <w:t xml:space="preserve"> implemented </w:t>
      </w:r>
      <w:r>
        <w:rPr>
          <w:rFonts w:ascii="Times New Roman" w:hAnsi="Times New Roman" w:cs="Times New Roman"/>
          <w:sz w:val="20"/>
          <w:szCs w:val="20"/>
        </w:rPr>
        <w:t>that demonstrates it has the experience and expertise</w:t>
      </w:r>
      <w:r w:rsidRPr="00D97BDC">
        <w:rPr>
          <w:rFonts w:ascii="Times New Roman" w:hAnsi="Times New Roman" w:cs="Times New Roman"/>
          <w:sz w:val="20"/>
          <w:szCs w:val="20"/>
        </w:rPr>
        <w:t xml:space="preserve"> to successfully </w:t>
      </w:r>
      <w:r>
        <w:rPr>
          <w:rFonts w:ascii="Times New Roman" w:hAnsi="Times New Roman" w:cs="Times New Roman"/>
          <w:sz w:val="20"/>
          <w:szCs w:val="20"/>
        </w:rPr>
        <w:t>manage</w:t>
      </w:r>
      <w:r w:rsidRPr="00D97BDC">
        <w:rPr>
          <w:rFonts w:ascii="Times New Roman" w:hAnsi="Times New Roman" w:cs="Times New Roman"/>
          <w:sz w:val="20"/>
          <w:szCs w:val="20"/>
        </w:rPr>
        <w:t xml:space="preserve"> </w:t>
      </w:r>
      <w:r>
        <w:rPr>
          <w:rFonts w:ascii="Times New Roman" w:hAnsi="Times New Roman" w:cs="Times New Roman"/>
          <w:sz w:val="20"/>
          <w:szCs w:val="20"/>
        </w:rPr>
        <w:t>the</w:t>
      </w:r>
      <w:r w:rsidRPr="00D97BDC">
        <w:rPr>
          <w:rFonts w:ascii="Times New Roman" w:hAnsi="Times New Roman" w:cs="Times New Roman"/>
          <w:sz w:val="20"/>
          <w:szCs w:val="20"/>
        </w:rPr>
        <w:t xml:space="preserve"> proposed project.</w:t>
      </w:r>
      <w:r>
        <w:rPr>
          <w:rFonts w:ascii="Times New Roman" w:hAnsi="Times New Roman" w:cs="Times New Roman"/>
          <w:sz w:val="20"/>
          <w:szCs w:val="20"/>
        </w:rPr>
        <w:t xml:space="preserve"> </w:t>
      </w:r>
    </w:p>
    <w:p w14:paraId="6E998FD9" w14:textId="77777777" w:rsidR="005C0489" w:rsidRDefault="005C0489" w:rsidP="005C0489">
      <w:pPr>
        <w:pStyle w:val="NoSpacing"/>
        <w:tabs>
          <w:tab w:val="left" w:pos="3240"/>
        </w:tabs>
        <w:rPr>
          <w:rFonts w:ascii="Times New Roman" w:hAnsi="Times New Roman" w:cs="Times New Roman"/>
          <w:color w:val="2F5496" w:themeColor="accent1" w:themeShade="BF"/>
          <w:sz w:val="20"/>
          <w:szCs w:val="20"/>
        </w:rPr>
      </w:pPr>
    </w:p>
    <w:p w14:paraId="14306CF3" w14:textId="77777777" w:rsidR="005C0489" w:rsidRPr="00A05B16" w:rsidRDefault="005C0489" w:rsidP="005C0489">
      <w:pPr>
        <w:pStyle w:val="NoSpacing"/>
        <w:tabs>
          <w:tab w:val="left" w:pos="3240"/>
        </w:tabs>
        <w:spacing w:after="120"/>
        <w:rPr>
          <w:rFonts w:ascii="Times New Roman" w:hAnsi="Times New Roman" w:cs="Times New Roman"/>
          <w:sz w:val="20"/>
          <w:szCs w:val="20"/>
        </w:rPr>
      </w:pPr>
      <w:r w:rsidRPr="00A05B16">
        <w:rPr>
          <w:rFonts w:ascii="Times New Roman" w:hAnsi="Times New Roman" w:cs="Times New Roman"/>
          <w:b/>
          <w:sz w:val="20"/>
          <w:szCs w:val="20"/>
        </w:rPr>
        <w:t>Project 1</w:t>
      </w:r>
    </w:p>
    <w:p w14:paraId="20D05629" w14:textId="77777777" w:rsidR="005C0489" w:rsidRDefault="005C0489" w:rsidP="005C0489">
      <w:pPr>
        <w:pStyle w:val="NoSpacing"/>
        <w:tabs>
          <w:tab w:val="left" w:pos="3240"/>
        </w:tabs>
        <w:ind w:left="180"/>
        <w:rPr>
          <w:rFonts w:ascii="Times New Roman" w:hAnsi="Times New Roman" w:cs="Times New Roman"/>
          <w:color w:val="2F5496" w:themeColor="accent1" w:themeShade="BF"/>
          <w:sz w:val="20"/>
          <w:szCs w:val="20"/>
        </w:rPr>
      </w:pPr>
      <w:r w:rsidRPr="00A05B16">
        <w:rPr>
          <w:rFonts w:ascii="Times New Roman" w:hAnsi="Times New Roman" w:cs="Times New Roman"/>
          <w:i/>
          <w:sz w:val="20"/>
          <w:szCs w:val="20"/>
        </w:rPr>
        <w:t>Project Title</w:t>
      </w:r>
      <w:r w:rsidRPr="00A05B16">
        <w:rPr>
          <w:rFonts w:ascii="Times New Roman" w:hAnsi="Times New Roman" w:cs="Times New Roman"/>
          <w:sz w:val="20"/>
          <w:szCs w:val="20"/>
        </w:rPr>
        <w:t>:</w:t>
      </w:r>
      <w:r>
        <w:rPr>
          <w:rFonts w:ascii="Times New Roman" w:hAnsi="Times New Roman" w:cs="Times New Roman"/>
          <w:color w:val="2F5496" w:themeColor="accent1" w:themeShade="BF"/>
          <w:sz w:val="20"/>
          <w:szCs w:val="20"/>
        </w:rPr>
        <w:tab/>
      </w:r>
      <w:sdt>
        <w:sdtPr>
          <w:rPr>
            <w:rFonts w:ascii="Times New Roman" w:hAnsi="Times New Roman" w:cs="Times New Roman"/>
            <w:color w:val="2F5496" w:themeColor="accent1" w:themeShade="BF"/>
            <w:sz w:val="20"/>
            <w:szCs w:val="20"/>
          </w:rPr>
          <w:id w:val="-1939199664"/>
          <w:placeholder>
            <w:docPart w:val="127340CFAA6943008C85C855C36FD13C"/>
          </w:placeholder>
          <w:showingPlcHdr/>
          <w:text/>
        </w:sdtPr>
        <w:sdtEndPr/>
        <w:sdtContent>
          <w:r>
            <w:rPr>
              <w:rStyle w:val="PlaceholderText"/>
              <w:rFonts w:ascii="Times New Roman" w:hAnsi="Times New Roman" w:cs="Times New Roman"/>
              <w:color w:val="2F5496" w:themeColor="accent1" w:themeShade="BF"/>
              <w:sz w:val="20"/>
              <w:szCs w:val="20"/>
            </w:rPr>
            <w:t>Enter project title</w:t>
          </w:r>
        </w:sdtContent>
      </w:sdt>
    </w:p>
    <w:p w14:paraId="738618FD" w14:textId="77777777" w:rsidR="005C0489" w:rsidRPr="00DB6950" w:rsidRDefault="005C0489" w:rsidP="005C0489">
      <w:pPr>
        <w:pStyle w:val="NoSpacing"/>
        <w:tabs>
          <w:tab w:val="left" w:pos="3240"/>
        </w:tabs>
        <w:ind w:left="180"/>
        <w:rPr>
          <w:rFonts w:ascii="Times New Roman" w:hAnsi="Times New Roman" w:cs="Times New Roman"/>
          <w:color w:val="2F5496" w:themeColor="accent1" w:themeShade="BF"/>
          <w:sz w:val="20"/>
          <w:szCs w:val="20"/>
        </w:rPr>
      </w:pPr>
      <w:r w:rsidRPr="00A05B16">
        <w:rPr>
          <w:rFonts w:ascii="Times New Roman" w:hAnsi="Times New Roman" w:cs="Times New Roman"/>
          <w:i/>
          <w:sz w:val="20"/>
          <w:szCs w:val="20"/>
        </w:rPr>
        <w:t>Total Project Budget</w:t>
      </w:r>
      <w:r w:rsidRPr="00A05B16">
        <w:rPr>
          <w:rFonts w:ascii="Times New Roman" w:hAnsi="Times New Roman" w:cs="Times New Roman"/>
          <w:sz w:val="20"/>
          <w:szCs w:val="20"/>
        </w:rPr>
        <w:t>:</w:t>
      </w:r>
      <w:r>
        <w:rPr>
          <w:rFonts w:ascii="Times New Roman" w:hAnsi="Times New Roman" w:cs="Times New Roman"/>
          <w:color w:val="2F5496" w:themeColor="accent1" w:themeShade="BF"/>
          <w:sz w:val="20"/>
          <w:szCs w:val="20"/>
        </w:rPr>
        <w:tab/>
      </w:r>
      <w:sdt>
        <w:sdtPr>
          <w:rPr>
            <w:rFonts w:ascii="Times New Roman" w:hAnsi="Times New Roman" w:cs="Times New Roman"/>
            <w:color w:val="2F5496" w:themeColor="accent1" w:themeShade="BF"/>
            <w:sz w:val="20"/>
            <w:szCs w:val="20"/>
          </w:rPr>
          <w:id w:val="-1133862033"/>
          <w:placeholder>
            <w:docPart w:val="EA7B7D601048468BA8E7649547E43CEB"/>
          </w:placeholder>
          <w:showingPlcHdr/>
          <w:text/>
        </w:sdtPr>
        <w:sdtEndPr/>
        <w:sdtContent>
          <w:r>
            <w:rPr>
              <w:rStyle w:val="PlaceholderText"/>
              <w:rFonts w:ascii="Times New Roman" w:hAnsi="Times New Roman" w:cs="Times New Roman"/>
              <w:color w:val="2F5496" w:themeColor="accent1" w:themeShade="BF"/>
              <w:sz w:val="20"/>
              <w:szCs w:val="20"/>
            </w:rPr>
            <w:t>Enter total budget amount</w:t>
          </w:r>
          <w:r w:rsidR="0084603D">
            <w:rPr>
              <w:rStyle w:val="PlaceholderText"/>
              <w:rFonts w:ascii="Times New Roman" w:hAnsi="Times New Roman" w:cs="Times New Roman"/>
              <w:color w:val="2F5496" w:themeColor="accent1" w:themeShade="BF"/>
              <w:sz w:val="20"/>
              <w:szCs w:val="20"/>
            </w:rPr>
            <w:t xml:space="preserve"> in U.S. dollars</w:t>
          </w:r>
        </w:sdtContent>
      </w:sdt>
    </w:p>
    <w:p w14:paraId="7A79A7A7" w14:textId="77777777" w:rsidR="005C0489" w:rsidRDefault="005C0489" w:rsidP="005C0489">
      <w:pPr>
        <w:pStyle w:val="NoSpacing"/>
        <w:tabs>
          <w:tab w:val="left" w:pos="3240"/>
        </w:tabs>
        <w:ind w:left="180"/>
        <w:rPr>
          <w:rFonts w:ascii="Times New Roman" w:hAnsi="Times New Roman" w:cs="Times New Roman"/>
          <w:color w:val="2F5496" w:themeColor="accent1" w:themeShade="BF"/>
          <w:sz w:val="20"/>
          <w:szCs w:val="20"/>
        </w:rPr>
      </w:pPr>
      <w:r w:rsidRPr="00A05B16">
        <w:rPr>
          <w:rFonts w:ascii="Times New Roman" w:hAnsi="Times New Roman" w:cs="Times New Roman"/>
          <w:i/>
          <w:sz w:val="20"/>
          <w:szCs w:val="20"/>
        </w:rPr>
        <w:t>Project Start Date</w:t>
      </w:r>
      <w:r w:rsidRPr="00A05B16">
        <w:rPr>
          <w:rFonts w:ascii="Times New Roman" w:hAnsi="Times New Roman" w:cs="Times New Roman"/>
          <w:sz w:val="20"/>
          <w:szCs w:val="20"/>
        </w:rPr>
        <w:t>:</w:t>
      </w:r>
      <w:r>
        <w:rPr>
          <w:rFonts w:ascii="Times New Roman" w:hAnsi="Times New Roman" w:cs="Times New Roman"/>
          <w:color w:val="2F5496" w:themeColor="accent1" w:themeShade="BF"/>
          <w:sz w:val="20"/>
          <w:szCs w:val="20"/>
        </w:rPr>
        <w:tab/>
      </w:r>
      <w:sdt>
        <w:sdtPr>
          <w:rPr>
            <w:rFonts w:ascii="Times New Roman" w:hAnsi="Times New Roman" w:cs="Times New Roman"/>
            <w:color w:val="2F5496" w:themeColor="accent1" w:themeShade="BF"/>
            <w:sz w:val="20"/>
            <w:szCs w:val="20"/>
          </w:rPr>
          <w:id w:val="576020212"/>
          <w:placeholder>
            <w:docPart w:val="4BEBDE8294D448B8BB5C612CB78F879D"/>
          </w:placeholder>
          <w:showingPlcHdr/>
          <w:date>
            <w:dateFormat w:val="MMMM d, yyyy"/>
            <w:lid w:val="en-US"/>
            <w:storeMappedDataAs w:val="dateTime"/>
            <w:calendar w:val="gregorian"/>
          </w:date>
        </w:sdtPr>
        <w:sdtEndPr/>
        <w:sdtContent>
          <w:r>
            <w:rPr>
              <w:rStyle w:val="PlaceholderText"/>
              <w:rFonts w:ascii="Times New Roman" w:hAnsi="Times New Roman" w:cs="Times New Roman"/>
              <w:color w:val="2F5496" w:themeColor="accent1" w:themeShade="BF"/>
              <w:sz w:val="20"/>
              <w:szCs w:val="20"/>
            </w:rPr>
            <w:t>Select project start date</w:t>
          </w:r>
        </w:sdtContent>
      </w:sdt>
    </w:p>
    <w:p w14:paraId="2821BAB7" w14:textId="77777777" w:rsidR="005C0489" w:rsidRDefault="005C0489" w:rsidP="005C0489">
      <w:pPr>
        <w:pStyle w:val="NoSpacing"/>
        <w:tabs>
          <w:tab w:val="left" w:pos="3240"/>
        </w:tabs>
        <w:ind w:left="180"/>
        <w:rPr>
          <w:rFonts w:ascii="Times New Roman" w:hAnsi="Times New Roman" w:cs="Times New Roman"/>
          <w:color w:val="2F5496" w:themeColor="accent1" w:themeShade="BF"/>
          <w:sz w:val="20"/>
          <w:szCs w:val="20"/>
        </w:rPr>
      </w:pPr>
      <w:r w:rsidRPr="00A05B16">
        <w:rPr>
          <w:rFonts w:ascii="Times New Roman" w:hAnsi="Times New Roman" w:cs="Times New Roman"/>
          <w:i/>
          <w:sz w:val="20"/>
          <w:szCs w:val="20"/>
        </w:rPr>
        <w:t>Project End Date</w:t>
      </w:r>
      <w:r w:rsidRPr="00A05B16">
        <w:rPr>
          <w:rFonts w:ascii="Times New Roman" w:hAnsi="Times New Roman" w:cs="Times New Roman"/>
          <w:sz w:val="20"/>
          <w:szCs w:val="20"/>
        </w:rPr>
        <w:t>:</w:t>
      </w:r>
      <w:r>
        <w:rPr>
          <w:rFonts w:ascii="Times New Roman" w:hAnsi="Times New Roman" w:cs="Times New Roman"/>
          <w:color w:val="2F5496" w:themeColor="accent1" w:themeShade="BF"/>
          <w:sz w:val="20"/>
          <w:szCs w:val="20"/>
        </w:rPr>
        <w:tab/>
      </w:r>
      <w:sdt>
        <w:sdtPr>
          <w:rPr>
            <w:rFonts w:ascii="Times New Roman" w:hAnsi="Times New Roman" w:cs="Times New Roman"/>
            <w:color w:val="2F5496" w:themeColor="accent1" w:themeShade="BF"/>
            <w:sz w:val="20"/>
            <w:szCs w:val="20"/>
          </w:rPr>
          <w:id w:val="-809321505"/>
          <w:placeholder>
            <w:docPart w:val="0A1707E2574A44F5A841ABF6DF992CB6"/>
          </w:placeholder>
          <w:showingPlcHdr/>
          <w:date>
            <w:dateFormat w:val="MMMM d, yyyy"/>
            <w:lid w:val="en-US"/>
            <w:storeMappedDataAs w:val="dateTime"/>
            <w:calendar w:val="gregorian"/>
          </w:date>
        </w:sdtPr>
        <w:sdtEndPr/>
        <w:sdtContent>
          <w:r>
            <w:rPr>
              <w:rStyle w:val="PlaceholderText"/>
              <w:rFonts w:ascii="Times New Roman" w:hAnsi="Times New Roman" w:cs="Times New Roman"/>
              <w:color w:val="2F5496" w:themeColor="accent1" w:themeShade="BF"/>
              <w:sz w:val="20"/>
              <w:szCs w:val="20"/>
            </w:rPr>
            <w:t>Select project end date</w:t>
          </w:r>
        </w:sdtContent>
      </w:sdt>
    </w:p>
    <w:p w14:paraId="3104BA80" w14:textId="77777777" w:rsidR="005C0489" w:rsidRDefault="005C0489" w:rsidP="005C0489">
      <w:pPr>
        <w:pStyle w:val="NoSpacing"/>
        <w:tabs>
          <w:tab w:val="left" w:pos="3240"/>
        </w:tabs>
        <w:ind w:left="180"/>
        <w:rPr>
          <w:rFonts w:ascii="Times New Roman" w:hAnsi="Times New Roman" w:cs="Times New Roman"/>
          <w:color w:val="2F5496" w:themeColor="accent1" w:themeShade="BF"/>
          <w:sz w:val="20"/>
          <w:szCs w:val="20"/>
        </w:rPr>
      </w:pPr>
      <w:r>
        <w:rPr>
          <w:rFonts w:ascii="Times New Roman" w:hAnsi="Times New Roman" w:cs="Times New Roman"/>
          <w:i/>
          <w:sz w:val="20"/>
          <w:szCs w:val="20"/>
        </w:rPr>
        <w:t>Project Location:</w:t>
      </w:r>
      <w:r>
        <w:rPr>
          <w:rFonts w:ascii="Times New Roman" w:hAnsi="Times New Roman" w:cs="Times New Roman"/>
          <w:i/>
          <w:sz w:val="20"/>
          <w:szCs w:val="20"/>
        </w:rPr>
        <w:tab/>
      </w:r>
      <w:sdt>
        <w:sdtPr>
          <w:rPr>
            <w:rFonts w:ascii="Times New Roman" w:hAnsi="Times New Roman" w:cs="Times New Roman"/>
            <w:color w:val="2F5496" w:themeColor="accent1" w:themeShade="BF"/>
            <w:sz w:val="20"/>
            <w:szCs w:val="20"/>
          </w:rPr>
          <w:alias w:val="Location 1 (Region)"/>
          <w:tag w:val="Loc1Region"/>
          <w:id w:val="1126498000"/>
          <w:placeholder>
            <w:docPart w:val="06611EFE10474E7D8AE575AB7F6CA3A5"/>
          </w:placeholder>
          <w:showingPlcHdr/>
          <w:text/>
        </w:sdtPr>
        <w:sdtEndPr/>
        <w:sdtContent>
          <w:r w:rsidRPr="00F6114F">
            <w:rPr>
              <w:rStyle w:val="PlaceholderText"/>
              <w:rFonts w:ascii="Times New Roman" w:hAnsi="Times New Roman" w:cs="Times New Roman"/>
              <w:color w:val="2F5496" w:themeColor="accent1" w:themeShade="BF"/>
              <w:sz w:val="20"/>
              <w:szCs w:val="20"/>
            </w:rPr>
            <w:t xml:space="preserve">Enter </w:t>
          </w:r>
          <w:r>
            <w:rPr>
              <w:rStyle w:val="PlaceholderText"/>
              <w:rFonts w:ascii="Times New Roman" w:hAnsi="Times New Roman" w:cs="Times New Roman"/>
              <w:color w:val="2F5496" w:themeColor="accent1" w:themeShade="BF"/>
              <w:sz w:val="20"/>
              <w:szCs w:val="20"/>
            </w:rPr>
            <w:t>region (e.g. state/province</w:t>
          </w:r>
          <w:r w:rsidRPr="00F6114F">
            <w:rPr>
              <w:rStyle w:val="PlaceholderText"/>
              <w:rFonts w:ascii="Times New Roman" w:hAnsi="Times New Roman" w:cs="Times New Roman"/>
              <w:color w:val="2F5496" w:themeColor="accent1" w:themeShade="BF"/>
              <w:sz w:val="20"/>
              <w:szCs w:val="20"/>
            </w:rPr>
            <w:t>)</w:t>
          </w:r>
        </w:sdtContent>
      </w:sdt>
    </w:p>
    <w:p w14:paraId="1D7386EF" w14:textId="77777777" w:rsidR="005C0489" w:rsidRDefault="005C0489" w:rsidP="005C0489">
      <w:pPr>
        <w:pStyle w:val="NoSpacing"/>
        <w:tabs>
          <w:tab w:val="left" w:pos="3240"/>
        </w:tabs>
        <w:ind w:left="180"/>
        <w:rPr>
          <w:rFonts w:ascii="Times New Roman" w:hAnsi="Times New Roman" w:cs="Times New Roman"/>
          <w:color w:val="2F5496" w:themeColor="accent1" w:themeShade="BF"/>
          <w:sz w:val="20"/>
          <w:szCs w:val="20"/>
        </w:rPr>
      </w:pPr>
      <w:r>
        <w:rPr>
          <w:rFonts w:ascii="Times New Roman" w:hAnsi="Times New Roman" w:cs="Times New Roman"/>
          <w:color w:val="2F5496" w:themeColor="accent1" w:themeShade="BF"/>
          <w:sz w:val="20"/>
          <w:szCs w:val="20"/>
        </w:rPr>
        <w:tab/>
      </w:r>
      <w:sdt>
        <w:sdtPr>
          <w:rPr>
            <w:rFonts w:ascii="Times New Roman" w:hAnsi="Times New Roman" w:cs="Times New Roman"/>
            <w:color w:val="2F5496" w:themeColor="accent1" w:themeShade="BF"/>
            <w:sz w:val="20"/>
            <w:szCs w:val="20"/>
          </w:rPr>
          <w:alias w:val="Location 1 (Sub-Region)"/>
          <w:tag w:val="Loc1Subregion"/>
          <w:id w:val="-649512467"/>
          <w:placeholder>
            <w:docPart w:val="565AA3453C784D99946728998858B37F"/>
          </w:placeholder>
          <w:showingPlcHdr/>
          <w:text/>
        </w:sdtPr>
        <w:sdtEndPr/>
        <w:sdtContent>
          <w:r>
            <w:rPr>
              <w:rStyle w:val="PlaceholderText"/>
              <w:rFonts w:ascii="Times New Roman" w:hAnsi="Times New Roman" w:cs="Times New Roman"/>
              <w:color w:val="2F5496" w:themeColor="accent1" w:themeShade="BF"/>
              <w:sz w:val="20"/>
              <w:szCs w:val="20"/>
            </w:rPr>
            <w:t>Enter sub-region (e.g. district/municipality)</w:t>
          </w:r>
        </w:sdtContent>
      </w:sdt>
    </w:p>
    <w:p w14:paraId="740C4EC5" w14:textId="77777777" w:rsidR="005C0489" w:rsidRPr="00047A26" w:rsidRDefault="005C0489" w:rsidP="005C0489">
      <w:pPr>
        <w:pStyle w:val="NoSpacing"/>
        <w:tabs>
          <w:tab w:val="left" w:pos="3240"/>
        </w:tabs>
        <w:ind w:left="180"/>
        <w:rPr>
          <w:rFonts w:ascii="Times New Roman" w:hAnsi="Times New Roman" w:cs="Times New Roman"/>
          <w:sz w:val="20"/>
          <w:szCs w:val="20"/>
        </w:rPr>
      </w:pPr>
      <w:r>
        <w:rPr>
          <w:rFonts w:ascii="Times New Roman" w:hAnsi="Times New Roman" w:cs="Times New Roman"/>
          <w:color w:val="2F5496" w:themeColor="accent1" w:themeShade="BF"/>
          <w:sz w:val="20"/>
          <w:szCs w:val="20"/>
        </w:rPr>
        <w:tab/>
      </w:r>
      <w:sdt>
        <w:sdtPr>
          <w:rPr>
            <w:rFonts w:ascii="Times New Roman" w:hAnsi="Times New Roman" w:cs="Times New Roman"/>
            <w:color w:val="2F5496" w:themeColor="accent1" w:themeShade="BF"/>
            <w:sz w:val="20"/>
            <w:szCs w:val="20"/>
          </w:rPr>
          <w:alias w:val="Location 1 (City/Town)"/>
          <w:tag w:val="Loc1CityTown"/>
          <w:id w:val="-1879766184"/>
          <w:placeholder>
            <w:docPart w:val="CC094C051F52475FA5BBA4ABE595E05C"/>
          </w:placeholder>
          <w:showingPlcHdr/>
          <w:text/>
        </w:sdtPr>
        <w:sdtEndPr/>
        <w:sdtContent>
          <w:r w:rsidRPr="00F6114F">
            <w:rPr>
              <w:rStyle w:val="PlaceholderText"/>
              <w:rFonts w:ascii="Times New Roman" w:hAnsi="Times New Roman" w:cs="Times New Roman"/>
              <w:color w:val="2F5496" w:themeColor="accent1" w:themeShade="BF"/>
              <w:sz w:val="20"/>
              <w:szCs w:val="20"/>
            </w:rPr>
            <w:t xml:space="preserve">Enter </w:t>
          </w:r>
          <w:r>
            <w:rPr>
              <w:rStyle w:val="PlaceholderText"/>
              <w:rFonts w:ascii="Times New Roman" w:hAnsi="Times New Roman" w:cs="Times New Roman"/>
              <w:color w:val="2F5496" w:themeColor="accent1" w:themeShade="BF"/>
              <w:sz w:val="20"/>
              <w:szCs w:val="20"/>
            </w:rPr>
            <w:t>city/town</w:t>
          </w:r>
        </w:sdtContent>
      </w:sdt>
    </w:p>
    <w:p w14:paraId="1736D481" w14:textId="77777777" w:rsidR="005C0489" w:rsidRDefault="005C0489" w:rsidP="0084603D">
      <w:pPr>
        <w:pStyle w:val="NoSpacing"/>
        <w:tabs>
          <w:tab w:val="left" w:pos="3240"/>
        </w:tabs>
        <w:ind w:left="3240" w:hanging="3060"/>
        <w:rPr>
          <w:rFonts w:ascii="Times New Roman" w:hAnsi="Times New Roman" w:cs="Times New Roman"/>
          <w:color w:val="2F5496" w:themeColor="accent1" w:themeShade="BF"/>
          <w:sz w:val="20"/>
          <w:szCs w:val="20"/>
        </w:rPr>
      </w:pPr>
      <w:r w:rsidRPr="00A05B16">
        <w:rPr>
          <w:rFonts w:ascii="Times New Roman" w:hAnsi="Times New Roman" w:cs="Times New Roman"/>
          <w:i/>
          <w:sz w:val="20"/>
          <w:szCs w:val="20"/>
        </w:rPr>
        <w:t xml:space="preserve">Project </w:t>
      </w:r>
      <w:r>
        <w:rPr>
          <w:rFonts w:ascii="Times New Roman" w:hAnsi="Times New Roman" w:cs="Times New Roman"/>
          <w:i/>
          <w:sz w:val="20"/>
          <w:szCs w:val="20"/>
        </w:rPr>
        <w:t>Summary</w:t>
      </w:r>
      <w:r w:rsidRPr="00A05B16">
        <w:rPr>
          <w:rFonts w:ascii="Times New Roman" w:hAnsi="Times New Roman" w:cs="Times New Roman"/>
          <w:sz w:val="20"/>
          <w:szCs w:val="20"/>
        </w:rPr>
        <w:t>:</w:t>
      </w:r>
      <w:r>
        <w:rPr>
          <w:rFonts w:ascii="Times New Roman" w:hAnsi="Times New Roman" w:cs="Times New Roman"/>
          <w:color w:val="2F5496" w:themeColor="accent1" w:themeShade="BF"/>
          <w:sz w:val="20"/>
          <w:szCs w:val="20"/>
        </w:rPr>
        <w:tab/>
      </w:r>
      <w:sdt>
        <w:sdtPr>
          <w:rPr>
            <w:rFonts w:ascii="Times New Roman" w:hAnsi="Times New Roman" w:cs="Times New Roman"/>
            <w:color w:val="2F5496" w:themeColor="accent1" w:themeShade="BF"/>
            <w:sz w:val="20"/>
            <w:szCs w:val="20"/>
          </w:rPr>
          <w:id w:val="1279983531"/>
          <w:placeholder>
            <w:docPart w:val="C6DAA21CB38F4E719350215088149748"/>
          </w:placeholder>
          <w:showingPlcHdr/>
        </w:sdtPr>
        <w:sdtEndPr/>
        <w:sdtContent>
          <w:r>
            <w:rPr>
              <w:rStyle w:val="PlaceholderText"/>
              <w:rFonts w:ascii="Times New Roman" w:hAnsi="Times New Roman" w:cs="Times New Roman"/>
              <w:color w:val="2F5496" w:themeColor="accent1" w:themeShade="BF"/>
              <w:sz w:val="20"/>
              <w:szCs w:val="20"/>
            </w:rPr>
            <w:t>Enter project objectives (limited to 500 characters)</w:t>
          </w:r>
        </w:sdtContent>
      </w:sdt>
    </w:p>
    <w:p w14:paraId="2D8312EF" w14:textId="77777777" w:rsidR="005C0489" w:rsidRDefault="005C0489" w:rsidP="005C0489">
      <w:pPr>
        <w:pStyle w:val="NoSpacing"/>
        <w:tabs>
          <w:tab w:val="left" w:pos="3240"/>
        </w:tabs>
        <w:ind w:left="180"/>
        <w:rPr>
          <w:rFonts w:ascii="Times New Roman" w:hAnsi="Times New Roman" w:cs="Times New Roman"/>
          <w:color w:val="2F5496" w:themeColor="accent1" w:themeShade="BF"/>
          <w:sz w:val="20"/>
          <w:szCs w:val="20"/>
        </w:rPr>
      </w:pPr>
      <w:r w:rsidRPr="00A05B16">
        <w:rPr>
          <w:rFonts w:ascii="Times New Roman" w:hAnsi="Times New Roman" w:cs="Times New Roman"/>
          <w:i/>
          <w:sz w:val="20"/>
          <w:szCs w:val="20"/>
        </w:rPr>
        <w:t>Name of Donor</w:t>
      </w:r>
      <w:r w:rsidRPr="00A05B16">
        <w:rPr>
          <w:rFonts w:ascii="Times New Roman" w:hAnsi="Times New Roman" w:cs="Times New Roman"/>
          <w:sz w:val="20"/>
          <w:szCs w:val="20"/>
        </w:rPr>
        <w:t>:</w:t>
      </w:r>
      <w:r>
        <w:rPr>
          <w:rFonts w:ascii="Times New Roman" w:hAnsi="Times New Roman" w:cs="Times New Roman"/>
          <w:color w:val="2F5496" w:themeColor="accent1" w:themeShade="BF"/>
          <w:sz w:val="20"/>
          <w:szCs w:val="20"/>
        </w:rPr>
        <w:tab/>
      </w:r>
      <w:sdt>
        <w:sdtPr>
          <w:rPr>
            <w:rFonts w:ascii="Times New Roman" w:hAnsi="Times New Roman" w:cs="Times New Roman"/>
            <w:color w:val="2F5496" w:themeColor="accent1" w:themeShade="BF"/>
            <w:sz w:val="20"/>
            <w:szCs w:val="20"/>
          </w:rPr>
          <w:id w:val="-1723822840"/>
          <w:placeholder>
            <w:docPart w:val="3347F2EA7BD24496997E95F34299D223"/>
          </w:placeholder>
          <w:showingPlcHdr/>
          <w:text/>
        </w:sdtPr>
        <w:sdtEndPr/>
        <w:sdtContent>
          <w:r>
            <w:rPr>
              <w:rStyle w:val="PlaceholderText"/>
              <w:rFonts w:ascii="Times New Roman" w:hAnsi="Times New Roman" w:cs="Times New Roman"/>
              <w:color w:val="2F5496" w:themeColor="accent1" w:themeShade="BF"/>
              <w:sz w:val="20"/>
              <w:szCs w:val="20"/>
            </w:rPr>
            <w:t>Enter donor name</w:t>
          </w:r>
        </w:sdtContent>
      </w:sdt>
    </w:p>
    <w:p w14:paraId="187A2BE6" w14:textId="77777777" w:rsidR="005C0489" w:rsidRDefault="005C0489" w:rsidP="005C0489">
      <w:pPr>
        <w:pStyle w:val="NoSpacing"/>
        <w:tabs>
          <w:tab w:val="left" w:pos="3240"/>
        </w:tabs>
        <w:ind w:left="180"/>
        <w:rPr>
          <w:rFonts w:ascii="Times New Roman" w:hAnsi="Times New Roman" w:cs="Times New Roman"/>
          <w:color w:val="2F5496" w:themeColor="accent1" w:themeShade="BF"/>
          <w:sz w:val="20"/>
          <w:szCs w:val="20"/>
        </w:rPr>
      </w:pPr>
      <w:r w:rsidRPr="00A05B16">
        <w:rPr>
          <w:rFonts w:ascii="Times New Roman" w:hAnsi="Times New Roman" w:cs="Times New Roman"/>
          <w:i/>
          <w:sz w:val="20"/>
          <w:szCs w:val="20"/>
        </w:rPr>
        <w:t>Donor Point of Contact (POC)</w:t>
      </w:r>
      <w:r w:rsidRPr="00A05B16">
        <w:rPr>
          <w:rFonts w:ascii="Times New Roman" w:hAnsi="Times New Roman" w:cs="Times New Roman"/>
          <w:sz w:val="20"/>
          <w:szCs w:val="20"/>
        </w:rPr>
        <w:t>:</w:t>
      </w:r>
      <w:r>
        <w:rPr>
          <w:rFonts w:ascii="Times New Roman" w:hAnsi="Times New Roman" w:cs="Times New Roman"/>
          <w:color w:val="2F5496" w:themeColor="accent1" w:themeShade="BF"/>
          <w:sz w:val="20"/>
          <w:szCs w:val="20"/>
        </w:rPr>
        <w:tab/>
      </w:r>
      <w:sdt>
        <w:sdtPr>
          <w:rPr>
            <w:rFonts w:ascii="Times New Roman" w:hAnsi="Times New Roman" w:cs="Times New Roman"/>
            <w:color w:val="2F5496" w:themeColor="accent1" w:themeShade="BF"/>
            <w:sz w:val="20"/>
            <w:szCs w:val="20"/>
          </w:rPr>
          <w:id w:val="1426377687"/>
          <w:placeholder>
            <w:docPart w:val="0898F0B2BD1943E3B322E54D31CFAD80"/>
          </w:placeholder>
          <w:showingPlcHdr/>
          <w:text/>
        </w:sdtPr>
        <w:sdtEndPr/>
        <w:sdtContent>
          <w:r>
            <w:rPr>
              <w:rStyle w:val="PlaceholderText"/>
              <w:rFonts w:ascii="Times New Roman" w:hAnsi="Times New Roman" w:cs="Times New Roman"/>
              <w:color w:val="2F5496" w:themeColor="accent1" w:themeShade="BF"/>
              <w:sz w:val="20"/>
              <w:szCs w:val="20"/>
            </w:rPr>
            <w:t>Enter name of donor POC</w:t>
          </w:r>
        </w:sdtContent>
      </w:sdt>
    </w:p>
    <w:p w14:paraId="21F2DE90" w14:textId="77777777" w:rsidR="005C0489" w:rsidRDefault="005C0489" w:rsidP="005C0489">
      <w:pPr>
        <w:pStyle w:val="NoSpacing"/>
        <w:tabs>
          <w:tab w:val="left" w:pos="3240"/>
        </w:tabs>
        <w:ind w:left="180"/>
        <w:rPr>
          <w:rFonts w:ascii="Times New Roman" w:hAnsi="Times New Roman" w:cs="Times New Roman"/>
          <w:color w:val="2F5496" w:themeColor="accent1" w:themeShade="BF"/>
          <w:sz w:val="20"/>
          <w:szCs w:val="20"/>
        </w:rPr>
      </w:pPr>
      <w:r w:rsidRPr="00A05B16">
        <w:rPr>
          <w:rFonts w:ascii="Times New Roman" w:hAnsi="Times New Roman" w:cs="Times New Roman"/>
          <w:i/>
          <w:sz w:val="20"/>
          <w:szCs w:val="20"/>
        </w:rPr>
        <w:t>POC’s Email Address</w:t>
      </w:r>
      <w:r w:rsidRPr="00A05B16">
        <w:rPr>
          <w:rFonts w:ascii="Times New Roman" w:hAnsi="Times New Roman" w:cs="Times New Roman"/>
          <w:sz w:val="20"/>
          <w:szCs w:val="20"/>
        </w:rPr>
        <w:t>:</w:t>
      </w:r>
      <w:r>
        <w:rPr>
          <w:rFonts w:ascii="Times New Roman" w:hAnsi="Times New Roman" w:cs="Times New Roman"/>
          <w:color w:val="2F5496" w:themeColor="accent1" w:themeShade="BF"/>
          <w:sz w:val="20"/>
          <w:szCs w:val="20"/>
        </w:rPr>
        <w:tab/>
      </w:r>
      <w:sdt>
        <w:sdtPr>
          <w:rPr>
            <w:rFonts w:ascii="Times New Roman" w:hAnsi="Times New Roman" w:cs="Times New Roman"/>
            <w:color w:val="2F5496" w:themeColor="accent1" w:themeShade="BF"/>
            <w:sz w:val="20"/>
            <w:szCs w:val="20"/>
          </w:rPr>
          <w:id w:val="1681161036"/>
          <w:placeholder>
            <w:docPart w:val="5D3BC2D72E564AFDA8DAFF7BA88547A6"/>
          </w:placeholder>
          <w:showingPlcHdr/>
          <w:text/>
        </w:sdtPr>
        <w:sdtEndPr/>
        <w:sdtContent>
          <w:r>
            <w:rPr>
              <w:rStyle w:val="PlaceholderText"/>
              <w:rFonts w:ascii="Times New Roman" w:hAnsi="Times New Roman" w:cs="Times New Roman"/>
              <w:color w:val="2F5496" w:themeColor="accent1" w:themeShade="BF"/>
              <w:sz w:val="20"/>
              <w:szCs w:val="20"/>
            </w:rPr>
            <w:t xml:space="preserve">Enter email address </w:t>
          </w:r>
          <w:r w:rsidRPr="00DB6950">
            <w:rPr>
              <w:rStyle w:val="PlaceholderText"/>
              <w:rFonts w:ascii="Times New Roman" w:hAnsi="Times New Roman" w:cs="Times New Roman"/>
              <w:color w:val="2F5496" w:themeColor="accent1" w:themeShade="BF"/>
              <w:sz w:val="20"/>
              <w:szCs w:val="20"/>
            </w:rPr>
            <w:t>in following format: username@domain</w:t>
          </w:r>
        </w:sdtContent>
      </w:sdt>
    </w:p>
    <w:p w14:paraId="7D510324" w14:textId="77777777" w:rsidR="005C0489" w:rsidRPr="00DB6950" w:rsidRDefault="005C0489" w:rsidP="005C0489">
      <w:pPr>
        <w:pStyle w:val="NoSpacing"/>
        <w:tabs>
          <w:tab w:val="left" w:pos="3240"/>
        </w:tabs>
        <w:spacing w:after="120"/>
        <w:ind w:left="187"/>
        <w:rPr>
          <w:rFonts w:ascii="Times New Roman" w:hAnsi="Times New Roman" w:cs="Times New Roman"/>
          <w:color w:val="2F5496" w:themeColor="accent1" w:themeShade="BF"/>
          <w:sz w:val="20"/>
          <w:szCs w:val="20"/>
        </w:rPr>
      </w:pPr>
      <w:r w:rsidRPr="00A05B16">
        <w:rPr>
          <w:rFonts w:ascii="Times New Roman" w:hAnsi="Times New Roman" w:cs="Times New Roman"/>
          <w:i/>
          <w:sz w:val="20"/>
          <w:szCs w:val="20"/>
        </w:rPr>
        <w:t>POC’s Telephone Number</w:t>
      </w:r>
      <w:r w:rsidRPr="00A05B16">
        <w:rPr>
          <w:rFonts w:ascii="Times New Roman" w:hAnsi="Times New Roman" w:cs="Times New Roman"/>
          <w:sz w:val="20"/>
          <w:szCs w:val="20"/>
        </w:rPr>
        <w:t>:</w:t>
      </w:r>
      <w:r>
        <w:rPr>
          <w:rFonts w:ascii="Times New Roman" w:hAnsi="Times New Roman" w:cs="Times New Roman"/>
          <w:color w:val="2F5496" w:themeColor="accent1" w:themeShade="BF"/>
          <w:sz w:val="20"/>
          <w:szCs w:val="20"/>
        </w:rPr>
        <w:tab/>
      </w:r>
      <w:sdt>
        <w:sdtPr>
          <w:rPr>
            <w:rFonts w:ascii="Times New Roman" w:hAnsi="Times New Roman" w:cs="Times New Roman"/>
            <w:color w:val="2F5496" w:themeColor="accent1" w:themeShade="BF"/>
            <w:sz w:val="20"/>
            <w:szCs w:val="20"/>
          </w:rPr>
          <w:id w:val="1245221518"/>
          <w:placeholder>
            <w:docPart w:val="3F3B4EE382AD46FEB9D214DF2CBE1DF9"/>
          </w:placeholder>
          <w:showingPlcHdr/>
          <w:text/>
        </w:sdtPr>
        <w:sdtEndPr/>
        <w:sdtContent>
          <w:r w:rsidRPr="00DB6950">
            <w:rPr>
              <w:rStyle w:val="PlaceholderText"/>
              <w:rFonts w:ascii="Times New Roman" w:hAnsi="Times New Roman" w:cs="Times New Roman"/>
              <w:color w:val="2F5496" w:themeColor="accent1" w:themeShade="BF"/>
              <w:sz w:val="20"/>
              <w:szCs w:val="20"/>
            </w:rPr>
            <w:t>Enter country code, dash (-), then number (e.g. xxx-xxxxxxxxxx)</w:t>
          </w:r>
        </w:sdtContent>
      </w:sdt>
    </w:p>
    <w:p w14:paraId="27F26B33" w14:textId="77777777" w:rsidR="005C0489" w:rsidRPr="00A05B16" w:rsidRDefault="005C0489" w:rsidP="005C0489">
      <w:pPr>
        <w:pStyle w:val="NoSpacing"/>
        <w:tabs>
          <w:tab w:val="left" w:pos="3240"/>
        </w:tabs>
        <w:spacing w:after="120"/>
        <w:rPr>
          <w:rFonts w:ascii="Times New Roman" w:hAnsi="Times New Roman" w:cs="Times New Roman"/>
          <w:sz w:val="20"/>
          <w:szCs w:val="20"/>
        </w:rPr>
      </w:pPr>
      <w:r w:rsidRPr="00A05B16">
        <w:rPr>
          <w:rFonts w:ascii="Times New Roman" w:hAnsi="Times New Roman" w:cs="Times New Roman"/>
          <w:b/>
          <w:sz w:val="20"/>
          <w:szCs w:val="20"/>
        </w:rPr>
        <w:t xml:space="preserve">Project </w:t>
      </w:r>
      <w:r>
        <w:rPr>
          <w:rFonts w:ascii="Times New Roman" w:hAnsi="Times New Roman" w:cs="Times New Roman"/>
          <w:b/>
          <w:sz w:val="20"/>
          <w:szCs w:val="20"/>
        </w:rPr>
        <w:t>2</w:t>
      </w:r>
    </w:p>
    <w:p w14:paraId="1A074564" w14:textId="77777777" w:rsidR="005C0489" w:rsidRDefault="005C0489" w:rsidP="005C0489">
      <w:pPr>
        <w:pStyle w:val="NoSpacing"/>
        <w:tabs>
          <w:tab w:val="left" w:pos="3240"/>
        </w:tabs>
        <w:ind w:left="180"/>
        <w:rPr>
          <w:rFonts w:ascii="Times New Roman" w:hAnsi="Times New Roman" w:cs="Times New Roman"/>
          <w:color w:val="2F5496" w:themeColor="accent1" w:themeShade="BF"/>
          <w:sz w:val="20"/>
          <w:szCs w:val="20"/>
        </w:rPr>
      </w:pPr>
      <w:r w:rsidRPr="00A05B16">
        <w:rPr>
          <w:rFonts w:ascii="Times New Roman" w:hAnsi="Times New Roman" w:cs="Times New Roman"/>
          <w:i/>
          <w:sz w:val="20"/>
          <w:szCs w:val="20"/>
        </w:rPr>
        <w:t>Project Title</w:t>
      </w:r>
      <w:r w:rsidRPr="00A05B16">
        <w:rPr>
          <w:rFonts w:ascii="Times New Roman" w:hAnsi="Times New Roman" w:cs="Times New Roman"/>
          <w:sz w:val="20"/>
          <w:szCs w:val="20"/>
        </w:rPr>
        <w:t>:</w:t>
      </w:r>
      <w:r>
        <w:rPr>
          <w:rFonts w:ascii="Times New Roman" w:hAnsi="Times New Roman" w:cs="Times New Roman"/>
          <w:color w:val="2F5496" w:themeColor="accent1" w:themeShade="BF"/>
          <w:sz w:val="20"/>
          <w:szCs w:val="20"/>
        </w:rPr>
        <w:tab/>
      </w:r>
      <w:sdt>
        <w:sdtPr>
          <w:rPr>
            <w:rFonts w:ascii="Times New Roman" w:hAnsi="Times New Roman" w:cs="Times New Roman"/>
            <w:color w:val="2F5496" w:themeColor="accent1" w:themeShade="BF"/>
            <w:sz w:val="20"/>
            <w:szCs w:val="20"/>
          </w:rPr>
          <w:id w:val="702978723"/>
          <w:placeholder>
            <w:docPart w:val="AC659E85CC24486282250CEC1EFED6BA"/>
          </w:placeholder>
          <w:showingPlcHdr/>
          <w:text/>
        </w:sdtPr>
        <w:sdtEndPr/>
        <w:sdtContent>
          <w:r>
            <w:rPr>
              <w:rStyle w:val="PlaceholderText"/>
              <w:rFonts w:ascii="Times New Roman" w:hAnsi="Times New Roman" w:cs="Times New Roman"/>
              <w:color w:val="2F5496" w:themeColor="accent1" w:themeShade="BF"/>
              <w:sz w:val="20"/>
              <w:szCs w:val="20"/>
            </w:rPr>
            <w:t>Enter project title</w:t>
          </w:r>
        </w:sdtContent>
      </w:sdt>
    </w:p>
    <w:p w14:paraId="23FDDA35" w14:textId="77777777" w:rsidR="005C0489" w:rsidRPr="00DB6950" w:rsidRDefault="005C0489" w:rsidP="005C0489">
      <w:pPr>
        <w:pStyle w:val="NoSpacing"/>
        <w:tabs>
          <w:tab w:val="left" w:pos="3240"/>
        </w:tabs>
        <w:ind w:left="180"/>
        <w:rPr>
          <w:rFonts w:ascii="Times New Roman" w:hAnsi="Times New Roman" w:cs="Times New Roman"/>
          <w:color w:val="2F5496" w:themeColor="accent1" w:themeShade="BF"/>
          <w:sz w:val="20"/>
          <w:szCs w:val="20"/>
        </w:rPr>
      </w:pPr>
      <w:r w:rsidRPr="00A05B16">
        <w:rPr>
          <w:rFonts w:ascii="Times New Roman" w:hAnsi="Times New Roman" w:cs="Times New Roman"/>
          <w:i/>
          <w:sz w:val="20"/>
          <w:szCs w:val="20"/>
        </w:rPr>
        <w:t>Total Project Budget</w:t>
      </w:r>
      <w:r w:rsidRPr="00A05B16">
        <w:rPr>
          <w:rFonts w:ascii="Times New Roman" w:hAnsi="Times New Roman" w:cs="Times New Roman"/>
          <w:sz w:val="20"/>
          <w:szCs w:val="20"/>
        </w:rPr>
        <w:t>:</w:t>
      </w:r>
      <w:r>
        <w:rPr>
          <w:rFonts w:ascii="Times New Roman" w:hAnsi="Times New Roman" w:cs="Times New Roman"/>
          <w:color w:val="2F5496" w:themeColor="accent1" w:themeShade="BF"/>
          <w:sz w:val="20"/>
          <w:szCs w:val="20"/>
        </w:rPr>
        <w:tab/>
      </w:r>
      <w:sdt>
        <w:sdtPr>
          <w:rPr>
            <w:rFonts w:ascii="Times New Roman" w:hAnsi="Times New Roman" w:cs="Times New Roman"/>
            <w:color w:val="2F5496" w:themeColor="accent1" w:themeShade="BF"/>
            <w:sz w:val="20"/>
            <w:szCs w:val="20"/>
          </w:rPr>
          <w:id w:val="-898739586"/>
          <w:placeholder>
            <w:docPart w:val="86589F8A0DBA4A5D8039B6F25E4AD869"/>
          </w:placeholder>
          <w:showingPlcHdr/>
          <w:text/>
        </w:sdtPr>
        <w:sdtEndPr/>
        <w:sdtContent>
          <w:r>
            <w:rPr>
              <w:rStyle w:val="PlaceholderText"/>
              <w:rFonts w:ascii="Times New Roman" w:hAnsi="Times New Roman" w:cs="Times New Roman"/>
              <w:color w:val="2F5496" w:themeColor="accent1" w:themeShade="BF"/>
              <w:sz w:val="20"/>
              <w:szCs w:val="20"/>
            </w:rPr>
            <w:t>Enter total budget amount</w:t>
          </w:r>
          <w:r w:rsidR="0084603D">
            <w:rPr>
              <w:rStyle w:val="PlaceholderText"/>
              <w:rFonts w:ascii="Times New Roman" w:hAnsi="Times New Roman" w:cs="Times New Roman"/>
              <w:color w:val="2F5496" w:themeColor="accent1" w:themeShade="BF"/>
              <w:sz w:val="20"/>
              <w:szCs w:val="20"/>
            </w:rPr>
            <w:t xml:space="preserve"> in U.S. dollars</w:t>
          </w:r>
        </w:sdtContent>
      </w:sdt>
    </w:p>
    <w:p w14:paraId="5CA8E4AA" w14:textId="77777777" w:rsidR="005C0489" w:rsidRDefault="005C0489" w:rsidP="005C0489">
      <w:pPr>
        <w:pStyle w:val="NoSpacing"/>
        <w:tabs>
          <w:tab w:val="left" w:pos="3240"/>
        </w:tabs>
        <w:ind w:left="180"/>
        <w:rPr>
          <w:rFonts w:ascii="Times New Roman" w:hAnsi="Times New Roman" w:cs="Times New Roman"/>
          <w:color w:val="2F5496" w:themeColor="accent1" w:themeShade="BF"/>
          <w:sz w:val="20"/>
          <w:szCs w:val="20"/>
        </w:rPr>
      </w:pPr>
      <w:r w:rsidRPr="00A05B16">
        <w:rPr>
          <w:rFonts w:ascii="Times New Roman" w:hAnsi="Times New Roman" w:cs="Times New Roman"/>
          <w:i/>
          <w:sz w:val="20"/>
          <w:szCs w:val="20"/>
        </w:rPr>
        <w:t>Project Start Date</w:t>
      </w:r>
      <w:r w:rsidRPr="00A05B16">
        <w:rPr>
          <w:rFonts w:ascii="Times New Roman" w:hAnsi="Times New Roman" w:cs="Times New Roman"/>
          <w:sz w:val="20"/>
          <w:szCs w:val="20"/>
        </w:rPr>
        <w:t>:</w:t>
      </w:r>
      <w:r>
        <w:rPr>
          <w:rFonts w:ascii="Times New Roman" w:hAnsi="Times New Roman" w:cs="Times New Roman"/>
          <w:color w:val="2F5496" w:themeColor="accent1" w:themeShade="BF"/>
          <w:sz w:val="20"/>
          <w:szCs w:val="20"/>
        </w:rPr>
        <w:tab/>
      </w:r>
      <w:sdt>
        <w:sdtPr>
          <w:rPr>
            <w:rFonts w:ascii="Times New Roman" w:hAnsi="Times New Roman" w:cs="Times New Roman"/>
            <w:color w:val="2F5496" w:themeColor="accent1" w:themeShade="BF"/>
            <w:sz w:val="20"/>
            <w:szCs w:val="20"/>
          </w:rPr>
          <w:id w:val="336741388"/>
          <w:placeholder>
            <w:docPart w:val="B6A012494D3B4835A54CED62D330441E"/>
          </w:placeholder>
          <w:showingPlcHdr/>
          <w:date>
            <w:dateFormat w:val="MMMM d, yyyy"/>
            <w:lid w:val="en-US"/>
            <w:storeMappedDataAs w:val="dateTime"/>
            <w:calendar w:val="gregorian"/>
          </w:date>
        </w:sdtPr>
        <w:sdtEndPr/>
        <w:sdtContent>
          <w:r>
            <w:rPr>
              <w:rStyle w:val="PlaceholderText"/>
              <w:rFonts w:ascii="Times New Roman" w:hAnsi="Times New Roman" w:cs="Times New Roman"/>
              <w:color w:val="2F5496" w:themeColor="accent1" w:themeShade="BF"/>
              <w:sz w:val="20"/>
              <w:szCs w:val="20"/>
            </w:rPr>
            <w:t>Select project start date</w:t>
          </w:r>
        </w:sdtContent>
      </w:sdt>
    </w:p>
    <w:p w14:paraId="56593D8D" w14:textId="77777777" w:rsidR="005C0489" w:rsidRDefault="005C0489" w:rsidP="005C0489">
      <w:pPr>
        <w:pStyle w:val="NoSpacing"/>
        <w:tabs>
          <w:tab w:val="left" w:pos="3240"/>
        </w:tabs>
        <w:ind w:left="180"/>
        <w:rPr>
          <w:rFonts w:ascii="Times New Roman" w:hAnsi="Times New Roman" w:cs="Times New Roman"/>
          <w:color w:val="2F5496" w:themeColor="accent1" w:themeShade="BF"/>
          <w:sz w:val="20"/>
          <w:szCs w:val="20"/>
        </w:rPr>
      </w:pPr>
      <w:r w:rsidRPr="00A05B16">
        <w:rPr>
          <w:rFonts w:ascii="Times New Roman" w:hAnsi="Times New Roman" w:cs="Times New Roman"/>
          <w:i/>
          <w:sz w:val="20"/>
          <w:szCs w:val="20"/>
        </w:rPr>
        <w:t>Project End Date</w:t>
      </w:r>
      <w:r w:rsidRPr="00A05B16">
        <w:rPr>
          <w:rFonts w:ascii="Times New Roman" w:hAnsi="Times New Roman" w:cs="Times New Roman"/>
          <w:sz w:val="20"/>
          <w:szCs w:val="20"/>
        </w:rPr>
        <w:t>:</w:t>
      </w:r>
      <w:r>
        <w:rPr>
          <w:rFonts w:ascii="Times New Roman" w:hAnsi="Times New Roman" w:cs="Times New Roman"/>
          <w:color w:val="2F5496" w:themeColor="accent1" w:themeShade="BF"/>
          <w:sz w:val="20"/>
          <w:szCs w:val="20"/>
        </w:rPr>
        <w:tab/>
      </w:r>
      <w:sdt>
        <w:sdtPr>
          <w:rPr>
            <w:rFonts w:ascii="Times New Roman" w:hAnsi="Times New Roman" w:cs="Times New Roman"/>
            <w:color w:val="2F5496" w:themeColor="accent1" w:themeShade="BF"/>
            <w:sz w:val="20"/>
            <w:szCs w:val="20"/>
          </w:rPr>
          <w:id w:val="-665701658"/>
          <w:placeholder>
            <w:docPart w:val="2E13833895434C8992D5392EFEC32CD2"/>
          </w:placeholder>
          <w:showingPlcHdr/>
          <w:date>
            <w:dateFormat w:val="MMMM d, yyyy"/>
            <w:lid w:val="en-US"/>
            <w:storeMappedDataAs w:val="dateTime"/>
            <w:calendar w:val="gregorian"/>
          </w:date>
        </w:sdtPr>
        <w:sdtEndPr/>
        <w:sdtContent>
          <w:r>
            <w:rPr>
              <w:rStyle w:val="PlaceholderText"/>
              <w:rFonts w:ascii="Times New Roman" w:hAnsi="Times New Roman" w:cs="Times New Roman"/>
              <w:color w:val="2F5496" w:themeColor="accent1" w:themeShade="BF"/>
              <w:sz w:val="20"/>
              <w:szCs w:val="20"/>
            </w:rPr>
            <w:t>Select project end date</w:t>
          </w:r>
        </w:sdtContent>
      </w:sdt>
    </w:p>
    <w:p w14:paraId="389B245D" w14:textId="77777777" w:rsidR="005C0489" w:rsidRDefault="005C0489" w:rsidP="005C0489">
      <w:pPr>
        <w:pStyle w:val="NoSpacing"/>
        <w:tabs>
          <w:tab w:val="left" w:pos="3240"/>
        </w:tabs>
        <w:ind w:left="180"/>
        <w:rPr>
          <w:rFonts w:ascii="Times New Roman" w:hAnsi="Times New Roman" w:cs="Times New Roman"/>
          <w:color w:val="2F5496" w:themeColor="accent1" w:themeShade="BF"/>
          <w:sz w:val="20"/>
          <w:szCs w:val="20"/>
        </w:rPr>
      </w:pPr>
      <w:r>
        <w:rPr>
          <w:rFonts w:ascii="Times New Roman" w:hAnsi="Times New Roman" w:cs="Times New Roman"/>
          <w:i/>
          <w:sz w:val="20"/>
          <w:szCs w:val="20"/>
        </w:rPr>
        <w:t>Project Location:</w:t>
      </w:r>
      <w:r>
        <w:rPr>
          <w:rFonts w:ascii="Times New Roman" w:hAnsi="Times New Roman" w:cs="Times New Roman"/>
          <w:i/>
          <w:sz w:val="20"/>
          <w:szCs w:val="20"/>
        </w:rPr>
        <w:tab/>
      </w:r>
      <w:sdt>
        <w:sdtPr>
          <w:rPr>
            <w:rFonts w:ascii="Times New Roman" w:hAnsi="Times New Roman" w:cs="Times New Roman"/>
            <w:color w:val="2F5496" w:themeColor="accent1" w:themeShade="BF"/>
            <w:sz w:val="20"/>
            <w:szCs w:val="20"/>
          </w:rPr>
          <w:alias w:val="Location 1 (Region)"/>
          <w:tag w:val="Loc1Region"/>
          <w:id w:val="-101883640"/>
          <w:placeholder>
            <w:docPart w:val="8128532DF0E64CA6B0C390BDE938F901"/>
          </w:placeholder>
          <w:showingPlcHdr/>
          <w:text/>
        </w:sdtPr>
        <w:sdtEndPr/>
        <w:sdtContent>
          <w:r w:rsidRPr="00F6114F">
            <w:rPr>
              <w:rStyle w:val="PlaceholderText"/>
              <w:rFonts w:ascii="Times New Roman" w:hAnsi="Times New Roman" w:cs="Times New Roman"/>
              <w:color w:val="2F5496" w:themeColor="accent1" w:themeShade="BF"/>
              <w:sz w:val="20"/>
              <w:szCs w:val="20"/>
            </w:rPr>
            <w:t xml:space="preserve">Enter </w:t>
          </w:r>
          <w:r>
            <w:rPr>
              <w:rStyle w:val="PlaceholderText"/>
              <w:rFonts w:ascii="Times New Roman" w:hAnsi="Times New Roman" w:cs="Times New Roman"/>
              <w:color w:val="2F5496" w:themeColor="accent1" w:themeShade="BF"/>
              <w:sz w:val="20"/>
              <w:szCs w:val="20"/>
            </w:rPr>
            <w:t>region (e.g. state/province</w:t>
          </w:r>
          <w:r w:rsidRPr="00F6114F">
            <w:rPr>
              <w:rStyle w:val="PlaceholderText"/>
              <w:rFonts w:ascii="Times New Roman" w:hAnsi="Times New Roman" w:cs="Times New Roman"/>
              <w:color w:val="2F5496" w:themeColor="accent1" w:themeShade="BF"/>
              <w:sz w:val="20"/>
              <w:szCs w:val="20"/>
            </w:rPr>
            <w:t>)</w:t>
          </w:r>
        </w:sdtContent>
      </w:sdt>
    </w:p>
    <w:p w14:paraId="32CECAF8" w14:textId="77777777" w:rsidR="005C0489" w:rsidRDefault="005C0489" w:rsidP="005C0489">
      <w:pPr>
        <w:pStyle w:val="NoSpacing"/>
        <w:tabs>
          <w:tab w:val="left" w:pos="3240"/>
        </w:tabs>
        <w:ind w:left="180"/>
        <w:rPr>
          <w:rFonts w:ascii="Times New Roman" w:hAnsi="Times New Roman" w:cs="Times New Roman"/>
          <w:color w:val="2F5496" w:themeColor="accent1" w:themeShade="BF"/>
          <w:sz w:val="20"/>
          <w:szCs w:val="20"/>
        </w:rPr>
      </w:pPr>
      <w:r>
        <w:rPr>
          <w:rFonts w:ascii="Times New Roman" w:hAnsi="Times New Roman" w:cs="Times New Roman"/>
          <w:color w:val="2F5496" w:themeColor="accent1" w:themeShade="BF"/>
          <w:sz w:val="20"/>
          <w:szCs w:val="20"/>
        </w:rPr>
        <w:tab/>
      </w:r>
      <w:sdt>
        <w:sdtPr>
          <w:rPr>
            <w:rFonts w:ascii="Times New Roman" w:hAnsi="Times New Roman" w:cs="Times New Roman"/>
            <w:color w:val="2F5496" w:themeColor="accent1" w:themeShade="BF"/>
            <w:sz w:val="20"/>
            <w:szCs w:val="20"/>
          </w:rPr>
          <w:alias w:val="Location 1 (Sub-Region)"/>
          <w:tag w:val="Loc1Subregion"/>
          <w:id w:val="-655994292"/>
          <w:placeholder>
            <w:docPart w:val="70EDA0E6DC904D19A8458011A90359F9"/>
          </w:placeholder>
          <w:showingPlcHdr/>
          <w:text/>
        </w:sdtPr>
        <w:sdtEndPr/>
        <w:sdtContent>
          <w:r>
            <w:rPr>
              <w:rStyle w:val="PlaceholderText"/>
              <w:rFonts w:ascii="Times New Roman" w:hAnsi="Times New Roman" w:cs="Times New Roman"/>
              <w:color w:val="2F5496" w:themeColor="accent1" w:themeShade="BF"/>
              <w:sz w:val="20"/>
              <w:szCs w:val="20"/>
            </w:rPr>
            <w:t>Enter sub-region (e.g. district/municipality)</w:t>
          </w:r>
        </w:sdtContent>
      </w:sdt>
    </w:p>
    <w:p w14:paraId="424D5500" w14:textId="77777777" w:rsidR="005C0489" w:rsidRPr="00047A26" w:rsidRDefault="005C0489" w:rsidP="005C0489">
      <w:pPr>
        <w:pStyle w:val="NoSpacing"/>
        <w:tabs>
          <w:tab w:val="left" w:pos="3240"/>
        </w:tabs>
        <w:ind w:left="180"/>
        <w:rPr>
          <w:rFonts w:ascii="Times New Roman" w:hAnsi="Times New Roman" w:cs="Times New Roman"/>
          <w:sz w:val="20"/>
          <w:szCs w:val="20"/>
        </w:rPr>
      </w:pPr>
      <w:r>
        <w:rPr>
          <w:rFonts w:ascii="Times New Roman" w:hAnsi="Times New Roman" w:cs="Times New Roman"/>
          <w:color w:val="2F5496" w:themeColor="accent1" w:themeShade="BF"/>
          <w:sz w:val="20"/>
          <w:szCs w:val="20"/>
        </w:rPr>
        <w:tab/>
      </w:r>
      <w:sdt>
        <w:sdtPr>
          <w:rPr>
            <w:rFonts w:ascii="Times New Roman" w:hAnsi="Times New Roman" w:cs="Times New Roman"/>
            <w:color w:val="2F5496" w:themeColor="accent1" w:themeShade="BF"/>
            <w:sz w:val="20"/>
            <w:szCs w:val="20"/>
          </w:rPr>
          <w:alias w:val="Location 1 (City/Town)"/>
          <w:tag w:val="Loc1CityTown"/>
          <w:id w:val="-2010517610"/>
          <w:placeholder>
            <w:docPart w:val="5B7B8CA23DCD428BB943B34BD3772AD7"/>
          </w:placeholder>
          <w:showingPlcHdr/>
          <w:text/>
        </w:sdtPr>
        <w:sdtEndPr/>
        <w:sdtContent>
          <w:r w:rsidRPr="00F6114F">
            <w:rPr>
              <w:rStyle w:val="PlaceholderText"/>
              <w:rFonts w:ascii="Times New Roman" w:hAnsi="Times New Roman" w:cs="Times New Roman"/>
              <w:color w:val="2F5496" w:themeColor="accent1" w:themeShade="BF"/>
              <w:sz w:val="20"/>
              <w:szCs w:val="20"/>
            </w:rPr>
            <w:t xml:space="preserve">Enter </w:t>
          </w:r>
          <w:r>
            <w:rPr>
              <w:rStyle w:val="PlaceholderText"/>
              <w:rFonts w:ascii="Times New Roman" w:hAnsi="Times New Roman" w:cs="Times New Roman"/>
              <w:color w:val="2F5496" w:themeColor="accent1" w:themeShade="BF"/>
              <w:sz w:val="20"/>
              <w:szCs w:val="20"/>
            </w:rPr>
            <w:t>city/town</w:t>
          </w:r>
        </w:sdtContent>
      </w:sdt>
    </w:p>
    <w:p w14:paraId="2BC2B0BA" w14:textId="77777777" w:rsidR="005C0489" w:rsidRDefault="005C0489" w:rsidP="0084603D">
      <w:pPr>
        <w:pStyle w:val="NoSpacing"/>
        <w:tabs>
          <w:tab w:val="left" w:pos="3240"/>
        </w:tabs>
        <w:ind w:left="3240" w:hanging="3060"/>
        <w:rPr>
          <w:rFonts w:ascii="Times New Roman" w:hAnsi="Times New Roman" w:cs="Times New Roman"/>
          <w:color w:val="2F5496" w:themeColor="accent1" w:themeShade="BF"/>
          <w:sz w:val="20"/>
          <w:szCs w:val="20"/>
        </w:rPr>
      </w:pPr>
      <w:r w:rsidRPr="00A05B16">
        <w:rPr>
          <w:rFonts w:ascii="Times New Roman" w:hAnsi="Times New Roman" w:cs="Times New Roman"/>
          <w:i/>
          <w:sz w:val="20"/>
          <w:szCs w:val="20"/>
        </w:rPr>
        <w:t xml:space="preserve">Project </w:t>
      </w:r>
      <w:r>
        <w:rPr>
          <w:rFonts w:ascii="Times New Roman" w:hAnsi="Times New Roman" w:cs="Times New Roman"/>
          <w:i/>
          <w:sz w:val="20"/>
          <w:szCs w:val="20"/>
        </w:rPr>
        <w:t>Summary</w:t>
      </w:r>
      <w:r w:rsidRPr="00A05B16">
        <w:rPr>
          <w:rFonts w:ascii="Times New Roman" w:hAnsi="Times New Roman" w:cs="Times New Roman"/>
          <w:sz w:val="20"/>
          <w:szCs w:val="20"/>
        </w:rPr>
        <w:t>:</w:t>
      </w:r>
      <w:r>
        <w:rPr>
          <w:rFonts w:ascii="Times New Roman" w:hAnsi="Times New Roman" w:cs="Times New Roman"/>
          <w:color w:val="2F5496" w:themeColor="accent1" w:themeShade="BF"/>
          <w:sz w:val="20"/>
          <w:szCs w:val="20"/>
        </w:rPr>
        <w:tab/>
      </w:r>
      <w:sdt>
        <w:sdtPr>
          <w:rPr>
            <w:rFonts w:ascii="Times New Roman" w:hAnsi="Times New Roman" w:cs="Times New Roman"/>
            <w:color w:val="2F5496" w:themeColor="accent1" w:themeShade="BF"/>
            <w:sz w:val="20"/>
            <w:szCs w:val="20"/>
          </w:rPr>
          <w:id w:val="-1471196752"/>
          <w:placeholder>
            <w:docPart w:val="C75A9412288D4A809D333A4537F52700"/>
          </w:placeholder>
          <w:showingPlcHdr/>
        </w:sdtPr>
        <w:sdtEndPr/>
        <w:sdtContent>
          <w:r>
            <w:rPr>
              <w:rStyle w:val="PlaceholderText"/>
              <w:rFonts w:ascii="Times New Roman" w:hAnsi="Times New Roman" w:cs="Times New Roman"/>
              <w:color w:val="2F5496" w:themeColor="accent1" w:themeShade="BF"/>
              <w:sz w:val="20"/>
              <w:szCs w:val="20"/>
            </w:rPr>
            <w:t>Enter project objectives (limited to 500 characters)</w:t>
          </w:r>
        </w:sdtContent>
      </w:sdt>
    </w:p>
    <w:p w14:paraId="67028D3C" w14:textId="77777777" w:rsidR="005C0489" w:rsidRDefault="005C0489" w:rsidP="005C0489">
      <w:pPr>
        <w:pStyle w:val="NoSpacing"/>
        <w:tabs>
          <w:tab w:val="left" w:pos="3240"/>
        </w:tabs>
        <w:ind w:left="180"/>
        <w:rPr>
          <w:rFonts w:ascii="Times New Roman" w:hAnsi="Times New Roman" w:cs="Times New Roman"/>
          <w:color w:val="2F5496" w:themeColor="accent1" w:themeShade="BF"/>
          <w:sz w:val="20"/>
          <w:szCs w:val="20"/>
        </w:rPr>
      </w:pPr>
      <w:r w:rsidRPr="00A05B16">
        <w:rPr>
          <w:rFonts w:ascii="Times New Roman" w:hAnsi="Times New Roman" w:cs="Times New Roman"/>
          <w:i/>
          <w:sz w:val="20"/>
          <w:szCs w:val="20"/>
        </w:rPr>
        <w:t>Name of Donor</w:t>
      </w:r>
      <w:r w:rsidRPr="00A05B16">
        <w:rPr>
          <w:rFonts w:ascii="Times New Roman" w:hAnsi="Times New Roman" w:cs="Times New Roman"/>
          <w:sz w:val="20"/>
          <w:szCs w:val="20"/>
        </w:rPr>
        <w:t>:</w:t>
      </w:r>
      <w:r>
        <w:rPr>
          <w:rFonts w:ascii="Times New Roman" w:hAnsi="Times New Roman" w:cs="Times New Roman"/>
          <w:color w:val="2F5496" w:themeColor="accent1" w:themeShade="BF"/>
          <w:sz w:val="20"/>
          <w:szCs w:val="20"/>
        </w:rPr>
        <w:tab/>
      </w:r>
      <w:sdt>
        <w:sdtPr>
          <w:rPr>
            <w:rFonts w:ascii="Times New Roman" w:hAnsi="Times New Roman" w:cs="Times New Roman"/>
            <w:color w:val="2F5496" w:themeColor="accent1" w:themeShade="BF"/>
            <w:sz w:val="20"/>
            <w:szCs w:val="20"/>
          </w:rPr>
          <w:id w:val="280703792"/>
          <w:placeholder>
            <w:docPart w:val="19B509A18D684DAD80B7E15650256AE3"/>
          </w:placeholder>
          <w:showingPlcHdr/>
          <w:text/>
        </w:sdtPr>
        <w:sdtEndPr/>
        <w:sdtContent>
          <w:r>
            <w:rPr>
              <w:rStyle w:val="PlaceholderText"/>
              <w:rFonts w:ascii="Times New Roman" w:hAnsi="Times New Roman" w:cs="Times New Roman"/>
              <w:color w:val="2F5496" w:themeColor="accent1" w:themeShade="BF"/>
              <w:sz w:val="20"/>
              <w:szCs w:val="20"/>
            </w:rPr>
            <w:t>Enter donor name</w:t>
          </w:r>
        </w:sdtContent>
      </w:sdt>
    </w:p>
    <w:p w14:paraId="67F12371" w14:textId="77777777" w:rsidR="005C0489" w:rsidRDefault="005C0489" w:rsidP="005C0489">
      <w:pPr>
        <w:pStyle w:val="NoSpacing"/>
        <w:tabs>
          <w:tab w:val="left" w:pos="3240"/>
        </w:tabs>
        <w:ind w:left="180"/>
        <w:rPr>
          <w:rFonts w:ascii="Times New Roman" w:hAnsi="Times New Roman" w:cs="Times New Roman"/>
          <w:color w:val="2F5496" w:themeColor="accent1" w:themeShade="BF"/>
          <w:sz w:val="20"/>
          <w:szCs w:val="20"/>
        </w:rPr>
      </w:pPr>
      <w:r w:rsidRPr="00A05B16">
        <w:rPr>
          <w:rFonts w:ascii="Times New Roman" w:hAnsi="Times New Roman" w:cs="Times New Roman"/>
          <w:i/>
          <w:sz w:val="20"/>
          <w:szCs w:val="20"/>
        </w:rPr>
        <w:t>Donor Point of Contact (POC)</w:t>
      </w:r>
      <w:r w:rsidRPr="00A05B16">
        <w:rPr>
          <w:rFonts w:ascii="Times New Roman" w:hAnsi="Times New Roman" w:cs="Times New Roman"/>
          <w:sz w:val="20"/>
          <w:szCs w:val="20"/>
        </w:rPr>
        <w:t>:</w:t>
      </w:r>
      <w:r>
        <w:rPr>
          <w:rFonts w:ascii="Times New Roman" w:hAnsi="Times New Roman" w:cs="Times New Roman"/>
          <w:color w:val="2F5496" w:themeColor="accent1" w:themeShade="BF"/>
          <w:sz w:val="20"/>
          <w:szCs w:val="20"/>
        </w:rPr>
        <w:tab/>
      </w:r>
      <w:sdt>
        <w:sdtPr>
          <w:rPr>
            <w:rFonts w:ascii="Times New Roman" w:hAnsi="Times New Roman" w:cs="Times New Roman"/>
            <w:color w:val="2F5496" w:themeColor="accent1" w:themeShade="BF"/>
            <w:sz w:val="20"/>
            <w:szCs w:val="20"/>
          </w:rPr>
          <w:id w:val="93604226"/>
          <w:placeholder>
            <w:docPart w:val="4B1CB0F6F69445299C946C1DA4BB7E5E"/>
          </w:placeholder>
          <w:showingPlcHdr/>
          <w:text/>
        </w:sdtPr>
        <w:sdtEndPr/>
        <w:sdtContent>
          <w:r>
            <w:rPr>
              <w:rStyle w:val="PlaceholderText"/>
              <w:rFonts w:ascii="Times New Roman" w:hAnsi="Times New Roman" w:cs="Times New Roman"/>
              <w:color w:val="2F5496" w:themeColor="accent1" w:themeShade="BF"/>
              <w:sz w:val="20"/>
              <w:szCs w:val="20"/>
            </w:rPr>
            <w:t>Enter name of donor POC</w:t>
          </w:r>
        </w:sdtContent>
      </w:sdt>
    </w:p>
    <w:p w14:paraId="28E98E6D" w14:textId="77777777" w:rsidR="005C0489" w:rsidRDefault="005C0489" w:rsidP="005C0489">
      <w:pPr>
        <w:pStyle w:val="NoSpacing"/>
        <w:tabs>
          <w:tab w:val="left" w:pos="3240"/>
        </w:tabs>
        <w:ind w:left="180"/>
        <w:rPr>
          <w:rFonts w:ascii="Times New Roman" w:hAnsi="Times New Roman" w:cs="Times New Roman"/>
          <w:color w:val="2F5496" w:themeColor="accent1" w:themeShade="BF"/>
          <w:sz w:val="20"/>
          <w:szCs w:val="20"/>
        </w:rPr>
      </w:pPr>
      <w:r w:rsidRPr="00A05B16">
        <w:rPr>
          <w:rFonts w:ascii="Times New Roman" w:hAnsi="Times New Roman" w:cs="Times New Roman"/>
          <w:i/>
          <w:sz w:val="20"/>
          <w:szCs w:val="20"/>
        </w:rPr>
        <w:t>POC’s Email Address</w:t>
      </w:r>
      <w:r w:rsidRPr="00A05B16">
        <w:rPr>
          <w:rFonts w:ascii="Times New Roman" w:hAnsi="Times New Roman" w:cs="Times New Roman"/>
          <w:sz w:val="20"/>
          <w:szCs w:val="20"/>
        </w:rPr>
        <w:t>:</w:t>
      </w:r>
      <w:r>
        <w:rPr>
          <w:rFonts w:ascii="Times New Roman" w:hAnsi="Times New Roman" w:cs="Times New Roman"/>
          <w:color w:val="2F5496" w:themeColor="accent1" w:themeShade="BF"/>
          <w:sz w:val="20"/>
          <w:szCs w:val="20"/>
        </w:rPr>
        <w:tab/>
      </w:r>
      <w:sdt>
        <w:sdtPr>
          <w:rPr>
            <w:rFonts w:ascii="Times New Roman" w:hAnsi="Times New Roman" w:cs="Times New Roman"/>
            <w:color w:val="2F5496" w:themeColor="accent1" w:themeShade="BF"/>
            <w:sz w:val="20"/>
            <w:szCs w:val="20"/>
          </w:rPr>
          <w:id w:val="1314829529"/>
          <w:placeholder>
            <w:docPart w:val="8599CB9607074DA291EC7B1F30BC1F6A"/>
          </w:placeholder>
          <w:showingPlcHdr/>
          <w:text/>
        </w:sdtPr>
        <w:sdtEndPr/>
        <w:sdtContent>
          <w:r>
            <w:rPr>
              <w:rStyle w:val="PlaceholderText"/>
              <w:rFonts w:ascii="Times New Roman" w:hAnsi="Times New Roman" w:cs="Times New Roman"/>
              <w:color w:val="2F5496" w:themeColor="accent1" w:themeShade="BF"/>
              <w:sz w:val="20"/>
              <w:szCs w:val="20"/>
            </w:rPr>
            <w:t xml:space="preserve">Enter email address </w:t>
          </w:r>
          <w:r w:rsidRPr="00DB6950">
            <w:rPr>
              <w:rStyle w:val="PlaceholderText"/>
              <w:rFonts w:ascii="Times New Roman" w:hAnsi="Times New Roman" w:cs="Times New Roman"/>
              <w:color w:val="2F5496" w:themeColor="accent1" w:themeShade="BF"/>
              <w:sz w:val="20"/>
              <w:szCs w:val="20"/>
            </w:rPr>
            <w:t>in following format: username@domain</w:t>
          </w:r>
        </w:sdtContent>
      </w:sdt>
    </w:p>
    <w:p w14:paraId="2309C66A" w14:textId="77777777" w:rsidR="005C0489" w:rsidRDefault="005C0489" w:rsidP="005C0489">
      <w:pPr>
        <w:pStyle w:val="NoSpacing"/>
        <w:tabs>
          <w:tab w:val="left" w:pos="3240"/>
        </w:tabs>
        <w:spacing w:after="120"/>
        <w:ind w:left="187"/>
        <w:rPr>
          <w:rFonts w:ascii="Times New Roman" w:hAnsi="Times New Roman" w:cs="Times New Roman"/>
          <w:color w:val="2F5496" w:themeColor="accent1" w:themeShade="BF"/>
          <w:sz w:val="20"/>
          <w:szCs w:val="20"/>
        </w:rPr>
      </w:pPr>
      <w:r w:rsidRPr="00A05B16">
        <w:rPr>
          <w:rFonts w:ascii="Times New Roman" w:hAnsi="Times New Roman" w:cs="Times New Roman"/>
          <w:i/>
          <w:sz w:val="20"/>
          <w:szCs w:val="20"/>
        </w:rPr>
        <w:t>POC’s Telephone Number</w:t>
      </w:r>
      <w:r w:rsidRPr="00A05B16">
        <w:rPr>
          <w:rFonts w:ascii="Times New Roman" w:hAnsi="Times New Roman" w:cs="Times New Roman"/>
          <w:sz w:val="20"/>
          <w:szCs w:val="20"/>
        </w:rPr>
        <w:t>:</w:t>
      </w:r>
      <w:r>
        <w:rPr>
          <w:rFonts w:ascii="Times New Roman" w:hAnsi="Times New Roman" w:cs="Times New Roman"/>
          <w:color w:val="2F5496" w:themeColor="accent1" w:themeShade="BF"/>
          <w:sz w:val="20"/>
          <w:szCs w:val="20"/>
        </w:rPr>
        <w:tab/>
      </w:r>
      <w:sdt>
        <w:sdtPr>
          <w:rPr>
            <w:rFonts w:ascii="Times New Roman" w:hAnsi="Times New Roman" w:cs="Times New Roman"/>
            <w:color w:val="2F5496" w:themeColor="accent1" w:themeShade="BF"/>
            <w:sz w:val="20"/>
            <w:szCs w:val="20"/>
          </w:rPr>
          <w:id w:val="1512266377"/>
          <w:placeholder>
            <w:docPart w:val="378B2E63CDA94389BAECE6D812B47179"/>
          </w:placeholder>
          <w:showingPlcHdr/>
          <w:text/>
        </w:sdtPr>
        <w:sdtEndPr/>
        <w:sdtContent>
          <w:r w:rsidRPr="00DB6950">
            <w:rPr>
              <w:rStyle w:val="PlaceholderText"/>
              <w:rFonts w:ascii="Times New Roman" w:hAnsi="Times New Roman" w:cs="Times New Roman"/>
              <w:color w:val="2F5496" w:themeColor="accent1" w:themeShade="BF"/>
              <w:sz w:val="20"/>
              <w:szCs w:val="20"/>
            </w:rPr>
            <w:t>Enter country code, dash (-), then number (e.g. xxx-xxxxxxxxxx)</w:t>
          </w:r>
        </w:sdtContent>
      </w:sdt>
    </w:p>
    <w:p w14:paraId="490D89AE" w14:textId="77777777" w:rsidR="005C0489" w:rsidRPr="00A05B16" w:rsidRDefault="005C0489" w:rsidP="005C0489">
      <w:pPr>
        <w:pStyle w:val="NoSpacing"/>
        <w:tabs>
          <w:tab w:val="left" w:pos="3240"/>
        </w:tabs>
        <w:spacing w:after="120"/>
        <w:rPr>
          <w:rFonts w:ascii="Times New Roman" w:hAnsi="Times New Roman" w:cs="Times New Roman"/>
          <w:sz w:val="20"/>
          <w:szCs w:val="20"/>
        </w:rPr>
      </w:pPr>
      <w:r w:rsidRPr="00A05B16">
        <w:rPr>
          <w:rFonts w:ascii="Times New Roman" w:hAnsi="Times New Roman" w:cs="Times New Roman"/>
          <w:b/>
          <w:sz w:val="20"/>
          <w:szCs w:val="20"/>
        </w:rPr>
        <w:t xml:space="preserve">Project </w:t>
      </w:r>
      <w:r>
        <w:rPr>
          <w:rFonts w:ascii="Times New Roman" w:hAnsi="Times New Roman" w:cs="Times New Roman"/>
          <w:b/>
          <w:sz w:val="20"/>
          <w:szCs w:val="20"/>
        </w:rPr>
        <w:t>3</w:t>
      </w:r>
    </w:p>
    <w:p w14:paraId="2767A264" w14:textId="77777777" w:rsidR="005C0489" w:rsidRDefault="005C0489" w:rsidP="005C0489">
      <w:pPr>
        <w:pStyle w:val="NoSpacing"/>
        <w:tabs>
          <w:tab w:val="left" w:pos="3240"/>
        </w:tabs>
        <w:ind w:left="180"/>
        <w:rPr>
          <w:rFonts w:ascii="Times New Roman" w:hAnsi="Times New Roman" w:cs="Times New Roman"/>
          <w:color w:val="2F5496" w:themeColor="accent1" w:themeShade="BF"/>
          <w:sz w:val="20"/>
          <w:szCs w:val="20"/>
        </w:rPr>
      </w:pPr>
      <w:r w:rsidRPr="00A05B16">
        <w:rPr>
          <w:rFonts w:ascii="Times New Roman" w:hAnsi="Times New Roman" w:cs="Times New Roman"/>
          <w:i/>
          <w:sz w:val="20"/>
          <w:szCs w:val="20"/>
        </w:rPr>
        <w:t>Project Title</w:t>
      </w:r>
      <w:r w:rsidRPr="00A05B16">
        <w:rPr>
          <w:rFonts w:ascii="Times New Roman" w:hAnsi="Times New Roman" w:cs="Times New Roman"/>
          <w:sz w:val="20"/>
          <w:szCs w:val="20"/>
        </w:rPr>
        <w:t>:</w:t>
      </w:r>
      <w:r>
        <w:rPr>
          <w:rFonts w:ascii="Times New Roman" w:hAnsi="Times New Roman" w:cs="Times New Roman"/>
          <w:color w:val="2F5496" w:themeColor="accent1" w:themeShade="BF"/>
          <w:sz w:val="20"/>
          <w:szCs w:val="20"/>
        </w:rPr>
        <w:tab/>
      </w:r>
      <w:sdt>
        <w:sdtPr>
          <w:rPr>
            <w:rFonts w:ascii="Times New Roman" w:hAnsi="Times New Roman" w:cs="Times New Roman"/>
            <w:color w:val="2F5496" w:themeColor="accent1" w:themeShade="BF"/>
            <w:sz w:val="20"/>
            <w:szCs w:val="20"/>
          </w:rPr>
          <w:id w:val="746304866"/>
          <w:placeholder>
            <w:docPart w:val="2B2729D9509944B69407DBD5A62D7FCE"/>
          </w:placeholder>
          <w:showingPlcHdr/>
          <w:text/>
        </w:sdtPr>
        <w:sdtEndPr/>
        <w:sdtContent>
          <w:r>
            <w:rPr>
              <w:rStyle w:val="PlaceholderText"/>
              <w:rFonts w:ascii="Times New Roman" w:hAnsi="Times New Roman" w:cs="Times New Roman"/>
              <w:color w:val="2F5496" w:themeColor="accent1" w:themeShade="BF"/>
              <w:sz w:val="20"/>
              <w:szCs w:val="20"/>
            </w:rPr>
            <w:t>Enter project title</w:t>
          </w:r>
        </w:sdtContent>
      </w:sdt>
    </w:p>
    <w:p w14:paraId="4DCDA96C" w14:textId="77777777" w:rsidR="005C0489" w:rsidRPr="00DB6950" w:rsidRDefault="005C0489" w:rsidP="005C0489">
      <w:pPr>
        <w:pStyle w:val="NoSpacing"/>
        <w:tabs>
          <w:tab w:val="left" w:pos="3240"/>
        </w:tabs>
        <w:ind w:left="180"/>
        <w:rPr>
          <w:rFonts w:ascii="Times New Roman" w:hAnsi="Times New Roman" w:cs="Times New Roman"/>
          <w:color w:val="2F5496" w:themeColor="accent1" w:themeShade="BF"/>
          <w:sz w:val="20"/>
          <w:szCs w:val="20"/>
        </w:rPr>
      </w:pPr>
      <w:r w:rsidRPr="00A05B16">
        <w:rPr>
          <w:rFonts w:ascii="Times New Roman" w:hAnsi="Times New Roman" w:cs="Times New Roman"/>
          <w:i/>
          <w:sz w:val="20"/>
          <w:szCs w:val="20"/>
        </w:rPr>
        <w:t>Total Project Budget</w:t>
      </w:r>
      <w:r w:rsidRPr="00A05B16">
        <w:rPr>
          <w:rFonts w:ascii="Times New Roman" w:hAnsi="Times New Roman" w:cs="Times New Roman"/>
          <w:sz w:val="20"/>
          <w:szCs w:val="20"/>
        </w:rPr>
        <w:t>:</w:t>
      </w:r>
      <w:r>
        <w:rPr>
          <w:rFonts w:ascii="Times New Roman" w:hAnsi="Times New Roman" w:cs="Times New Roman"/>
          <w:color w:val="2F5496" w:themeColor="accent1" w:themeShade="BF"/>
          <w:sz w:val="20"/>
          <w:szCs w:val="20"/>
        </w:rPr>
        <w:tab/>
      </w:r>
      <w:sdt>
        <w:sdtPr>
          <w:rPr>
            <w:rFonts w:ascii="Times New Roman" w:hAnsi="Times New Roman" w:cs="Times New Roman"/>
            <w:color w:val="2F5496" w:themeColor="accent1" w:themeShade="BF"/>
            <w:sz w:val="20"/>
            <w:szCs w:val="20"/>
          </w:rPr>
          <w:id w:val="-540518524"/>
          <w:placeholder>
            <w:docPart w:val="59EC3A08F06748079E9DBDA70924C3F4"/>
          </w:placeholder>
          <w:showingPlcHdr/>
          <w:text/>
        </w:sdtPr>
        <w:sdtEndPr/>
        <w:sdtContent>
          <w:r>
            <w:rPr>
              <w:rStyle w:val="PlaceholderText"/>
              <w:rFonts w:ascii="Times New Roman" w:hAnsi="Times New Roman" w:cs="Times New Roman"/>
              <w:color w:val="2F5496" w:themeColor="accent1" w:themeShade="BF"/>
              <w:sz w:val="20"/>
              <w:szCs w:val="20"/>
            </w:rPr>
            <w:t>Enter total budget amount</w:t>
          </w:r>
          <w:r w:rsidR="0084603D">
            <w:rPr>
              <w:rStyle w:val="PlaceholderText"/>
              <w:rFonts w:ascii="Times New Roman" w:hAnsi="Times New Roman" w:cs="Times New Roman"/>
              <w:color w:val="2F5496" w:themeColor="accent1" w:themeShade="BF"/>
              <w:sz w:val="20"/>
              <w:szCs w:val="20"/>
            </w:rPr>
            <w:t xml:space="preserve"> in U.S. dollars</w:t>
          </w:r>
        </w:sdtContent>
      </w:sdt>
    </w:p>
    <w:p w14:paraId="65E97EEE" w14:textId="77777777" w:rsidR="005C0489" w:rsidRDefault="005C0489" w:rsidP="005C0489">
      <w:pPr>
        <w:pStyle w:val="NoSpacing"/>
        <w:tabs>
          <w:tab w:val="left" w:pos="3240"/>
        </w:tabs>
        <w:ind w:left="180"/>
        <w:rPr>
          <w:rFonts w:ascii="Times New Roman" w:hAnsi="Times New Roman" w:cs="Times New Roman"/>
          <w:color w:val="2F5496" w:themeColor="accent1" w:themeShade="BF"/>
          <w:sz w:val="20"/>
          <w:szCs w:val="20"/>
        </w:rPr>
      </w:pPr>
      <w:r w:rsidRPr="00A05B16">
        <w:rPr>
          <w:rFonts w:ascii="Times New Roman" w:hAnsi="Times New Roman" w:cs="Times New Roman"/>
          <w:i/>
          <w:sz w:val="20"/>
          <w:szCs w:val="20"/>
        </w:rPr>
        <w:t>Project Start Date</w:t>
      </w:r>
      <w:r w:rsidRPr="00A05B16">
        <w:rPr>
          <w:rFonts w:ascii="Times New Roman" w:hAnsi="Times New Roman" w:cs="Times New Roman"/>
          <w:sz w:val="20"/>
          <w:szCs w:val="20"/>
        </w:rPr>
        <w:t>:</w:t>
      </w:r>
      <w:r>
        <w:rPr>
          <w:rFonts w:ascii="Times New Roman" w:hAnsi="Times New Roman" w:cs="Times New Roman"/>
          <w:color w:val="2F5496" w:themeColor="accent1" w:themeShade="BF"/>
          <w:sz w:val="20"/>
          <w:szCs w:val="20"/>
        </w:rPr>
        <w:tab/>
      </w:r>
      <w:sdt>
        <w:sdtPr>
          <w:rPr>
            <w:rFonts w:ascii="Times New Roman" w:hAnsi="Times New Roman" w:cs="Times New Roman"/>
            <w:color w:val="2F5496" w:themeColor="accent1" w:themeShade="BF"/>
            <w:sz w:val="20"/>
            <w:szCs w:val="20"/>
          </w:rPr>
          <w:id w:val="-1062100558"/>
          <w:placeholder>
            <w:docPart w:val="D8E14EAD7446432E828EA58D7DBF6D9E"/>
          </w:placeholder>
          <w:showingPlcHdr/>
          <w:date>
            <w:dateFormat w:val="MMMM d, yyyy"/>
            <w:lid w:val="en-US"/>
            <w:storeMappedDataAs w:val="dateTime"/>
            <w:calendar w:val="gregorian"/>
          </w:date>
        </w:sdtPr>
        <w:sdtEndPr/>
        <w:sdtContent>
          <w:r>
            <w:rPr>
              <w:rStyle w:val="PlaceholderText"/>
              <w:rFonts w:ascii="Times New Roman" w:hAnsi="Times New Roman" w:cs="Times New Roman"/>
              <w:color w:val="2F5496" w:themeColor="accent1" w:themeShade="BF"/>
              <w:sz w:val="20"/>
              <w:szCs w:val="20"/>
            </w:rPr>
            <w:t>Select project start date</w:t>
          </w:r>
        </w:sdtContent>
      </w:sdt>
    </w:p>
    <w:p w14:paraId="49B7637A" w14:textId="77777777" w:rsidR="005C0489" w:rsidRDefault="005C0489" w:rsidP="005C0489">
      <w:pPr>
        <w:pStyle w:val="NoSpacing"/>
        <w:tabs>
          <w:tab w:val="left" w:pos="3240"/>
        </w:tabs>
        <w:ind w:left="180"/>
        <w:rPr>
          <w:rFonts w:ascii="Times New Roman" w:hAnsi="Times New Roman" w:cs="Times New Roman"/>
          <w:color w:val="2F5496" w:themeColor="accent1" w:themeShade="BF"/>
          <w:sz w:val="20"/>
          <w:szCs w:val="20"/>
        </w:rPr>
      </w:pPr>
      <w:r w:rsidRPr="00A05B16">
        <w:rPr>
          <w:rFonts w:ascii="Times New Roman" w:hAnsi="Times New Roman" w:cs="Times New Roman"/>
          <w:i/>
          <w:sz w:val="20"/>
          <w:szCs w:val="20"/>
        </w:rPr>
        <w:t>Project End Date</w:t>
      </w:r>
      <w:r w:rsidRPr="00A05B16">
        <w:rPr>
          <w:rFonts w:ascii="Times New Roman" w:hAnsi="Times New Roman" w:cs="Times New Roman"/>
          <w:sz w:val="20"/>
          <w:szCs w:val="20"/>
        </w:rPr>
        <w:t>:</w:t>
      </w:r>
      <w:r>
        <w:rPr>
          <w:rFonts w:ascii="Times New Roman" w:hAnsi="Times New Roman" w:cs="Times New Roman"/>
          <w:color w:val="2F5496" w:themeColor="accent1" w:themeShade="BF"/>
          <w:sz w:val="20"/>
          <w:szCs w:val="20"/>
        </w:rPr>
        <w:tab/>
      </w:r>
      <w:sdt>
        <w:sdtPr>
          <w:rPr>
            <w:rFonts w:ascii="Times New Roman" w:hAnsi="Times New Roman" w:cs="Times New Roman"/>
            <w:color w:val="2F5496" w:themeColor="accent1" w:themeShade="BF"/>
            <w:sz w:val="20"/>
            <w:szCs w:val="20"/>
          </w:rPr>
          <w:id w:val="-2126223875"/>
          <w:placeholder>
            <w:docPart w:val="573668CEE75A4245900C37F9A66928CF"/>
          </w:placeholder>
          <w:showingPlcHdr/>
          <w:date>
            <w:dateFormat w:val="MMMM d, yyyy"/>
            <w:lid w:val="en-US"/>
            <w:storeMappedDataAs w:val="dateTime"/>
            <w:calendar w:val="gregorian"/>
          </w:date>
        </w:sdtPr>
        <w:sdtEndPr/>
        <w:sdtContent>
          <w:r>
            <w:rPr>
              <w:rStyle w:val="PlaceholderText"/>
              <w:rFonts w:ascii="Times New Roman" w:hAnsi="Times New Roman" w:cs="Times New Roman"/>
              <w:color w:val="2F5496" w:themeColor="accent1" w:themeShade="BF"/>
              <w:sz w:val="20"/>
              <w:szCs w:val="20"/>
            </w:rPr>
            <w:t>Select project end date</w:t>
          </w:r>
        </w:sdtContent>
      </w:sdt>
    </w:p>
    <w:p w14:paraId="1B701232" w14:textId="77777777" w:rsidR="005C0489" w:rsidRDefault="005C0489" w:rsidP="005C0489">
      <w:pPr>
        <w:pStyle w:val="NoSpacing"/>
        <w:tabs>
          <w:tab w:val="left" w:pos="3240"/>
        </w:tabs>
        <w:ind w:left="180"/>
        <w:rPr>
          <w:rFonts w:ascii="Times New Roman" w:hAnsi="Times New Roman" w:cs="Times New Roman"/>
          <w:color w:val="2F5496" w:themeColor="accent1" w:themeShade="BF"/>
          <w:sz w:val="20"/>
          <w:szCs w:val="20"/>
        </w:rPr>
      </w:pPr>
      <w:r>
        <w:rPr>
          <w:rFonts w:ascii="Times New Roman" w:hAnsi="Times New Roman" w:cs="Times New Roman"/>
          <w:i/>
          <w:sz w:val="20"/>
          <w:szCs w:val="20"/>
        </w:rPr>
        <w:t>Project Location:</w:t>
      </w:r>
      <w:r>
        <w:rPr>
          <w:rFonts w:ascii="Times New Roman" w:hAnsi="Times New Roman" w:cs="Times New Roman"/>
          <w:i/>
          <w:sz w:val="20"/>
          <w:szCs w:val="20"/>
        </w:rPr>
        <w:tab/>
      </w:r>
      <w:sdt>
        <w:sdtPr>
          <w:rPr>
            <w:rFonts w:ascii="Times New Roman" w:hAnsi="Times New Roman" w:cs="Times New Roman"/>
            <w:color w:val="2F5496" w:themeColor="accent1" w:themeShade="BF"/>
            <w:sz w:val="20"/>
            <w:szCs w:val="20"/>
          </w:rPr>
          <w:alias w:val="Location 1 (Region)"/>
          <w:tag w:val="Loc1Region"/>
          <w:id w:val="-111371792"/>
          <w:placeholder>
            <w:docPart w:val="D17110EF62E44924B4F41CE40AD7EE99"/>
          </w:placeholder>
          <w:showingPlcHdr/>
          <w:text/>
        </w:sdtPr>
        <w:sdtEndPr/>
        <w:sdtContent>
          <w:r w:rsidRPr="00F6114F">
            <w:rPr>
              <w:rStyle w:val="PlaceholderText"/>
              <w:rFonts w:ascii="Times New Roman" w:hAnsi="Times New Roman" w:cs="Times New Roman"/>
              <w:color w:val="2F5496" w:themeColor="accent1" w:themeShade="BF"/>
              <w:sz w:val="20"/>
              <w:szCs w:val="20"/>
            </w:rPr>
            <w:t xml:space="preserve">Enter </w:t>
          </w:r>
          <w:r>
            <w:rPr>
              <w:rStyle w:val="PlaceholderText"/>
              <w:rFonts w:ascii="Times New Roman" w:hAnsi="Times New Roman" w:cs="Times New Roman"/>
              <w:color w:val="2F5496" w:themeColor="accent1" w:themeShade="BF"/>
              <w:sz w:val="20"/>
              <w:szCs w:val="20"/>
            </w:rPr>
            <w:t>region (e.g. state/province</w:t>
          </w:r>
          <w:r w:rsidRPr="00F6114F">
            <w:rPr>
              <w:rStyle w:val="PlaceholderText"/>
              <w:rFonts w:ascii="Times New Roman" w:hAnsi="Times New Roman" w:cs="Times New Roman"/>
              <w:color w:val="2F5496" w:themeColor="accent1" w:themeShade="BF"/>
              <w:sz w:val="20"/>
              <w:szCs w:val="20"/>
            </w:rPr>
            <w:t>)</w:t>
          </w:r>
        </w:sdtContent>
      </w:sdt>
    </w:p>
    <w:p w14:paraId="3576B798" w14:textId="77777777" w:rsidR="005C0489" w:rsidRDefault="005C0489" w:rsidP="005C0489">
      <w:pPr>
        <w:pStyle w:val="NoSpacing"/>
        <w:tabs>
          <w:tab w:val="left" w:pos="3240"/>
        </w:tabs>
        <w:ind w:left="180"/>
        <w:rPr>
          <w:rFonts w:ascii="Times New Roman" w:hAnsi="Times New Roman" w:cs="Times New Roman"/>
          <w:color w:val="2F5496" w:themeColor="accent1" w:themeShade="BF"/>
          <w:sz w:val="20"/>
          <w:szCs w:val="20"/>
        </w:rPr>
      </w:pPr>
      <w:r>
        <w:rPr>
          <w:rFonts w:ascii="Times New Roman" w:hAnsi="Times New Roman" w:cs="Times New Roman"/>
          <w:color w:val="2F5496" w:themeColor="accent1" w:themeShade="BF"/>
          <w:sz w:val="20"/>
          <w:szCs w:val="20"/>
        </w:rPr>
        <w:tab/>
      </w:r>
      <w:sdt>
        <w:sdtPr>
          <w:rPr>
            <w:rFonts w:ascii="Times New Roman" w:hAnsi="Times New Roman" w:cs="Times New Roman"/>
            <w:color w:val="2F5496" w:themeColor="accent1" w:themeShade="BF"/>
            <w:sz w:val="20"/>
            <w:szCs w:val="20"/>
          </w:rPr>
          <w:alias w:val="Location 1 (Sub-Region)"/>
          <w:tag w:val="Loc1Subregion"/>
          <w:id w:val="-561244879"/>
          <w:placeholder>
            <w:docPart w:val="5D3AE17C4D7D45719A4AB2EBC5F9259F"/>
          </w:placeholder>
          <w:showingPlcHdr/>
          <w:text/>
        </w:sdtPr>
        <w:sdtEndPr/>
        <w:sdtContent>
          <w:r>
            <w:rPr>
              <w:rStyle w:val="PlaceholderText"/>
              <w:rFonts w:ascii="Times New Roman" w:hAnsi="Times New Roman" w:cs="Times New Roman"/>
              <w:color w:val="2F5496" w:themeColor="accent1" w:themeShade="BF"/>
              <w:sz w:val="20"/>
              <w:szCs w:val="20"/>
            </w:rPr>
            <w:t>Enter sub-region (e.g. district/municipality)</w:t>
          </w:r>
        </w:sdtContent>
      </w:sdt>
    </w:p>
    <w:p w14:paraId="266E1B3C" w14:textId="77777777" w:rsidR="005C0489" w:rsidRPr="00047A26" w:rsidRDefault="005C0489" w:rsidP="005C0489">
      <w:pPr>
        <w:pStyle w:val="NoSpacing"/>
        <w:tabs>
          <w:tab w:val="left" w:pos="3240"/>
        </w:tabs>
        <w:ind w:left="180"/>
        <w:rPr>
          <w:rFonts w:ascii="Times New Roman" w:hAnsi="Times New Roman" w:cs="Times New Roman"/>
          <w:sz w:val="20"/>
          <w:szCs w:val="20"/>
        </w:rPr>
      </w:pPr>
      <w:r>
        <w:rPr>
          <w:rFonts w:ascii="Times New Roman" w:hAnsi="Times New Roman" w:cs="Times New Roman"/>
          <w:color w:val="2F5496" w:themeColor="accent1" w:themeShade="BF"/>
          <w:sz w:val="20"/>
          <w:szCs w:val="20"/>
        </w:rPr>
        <w:tab/>
      </w:r>
      <w:sdt>
        <w:sdtPr>
          <w:rPr>
            <w:rFonts w:ascii="Times New Roman" w:hAnsi="Times New Roman" w:cs="Times New Roman"/>
            <w:color w:val="2F5496" w:themeColor="accent1" w:themeShade="BF"/>
            <w:sz w:val="20"/>
            <w:szCs w:val="20"/>
          </w:rPr>
          <w:alias w:val="Location 1 (City/Town)"/>
          <w:tag w:val="Loc1CityTown"/>
          <w:id w:val="1157491971"/>
          <w:placeholder>
            <w:docPart w:val="3C85F7FD985345EABFDAB0795B71E634"/>
          </w:placeholder>
          <w:showingPlcHdr/>
          <w:text/>
        </w:sdtPr>
        <w:sdtEndPr/>
        <w:sdtContent>
          <w:r w:rsidRPr="00F6114F">
            <w:rPr>
              <w:rStyle w:val="PlaceholderText"/>
              <w:rFonts w:ascii="Times New Roman" w:hAnsi="Times New Roman" w:cs="Times New Roman"/>
              <w:color w:val="2F5496" w:themeColor="accent1" w:themeShade="BF"/>
              <w:sz w:val="20"/>
              <w:szCs w:val="20"/>
            </w:rPr>
            <w:t xml:space="preserve">Enter </w:t>
          </w:r>
          <w:r>
            <w:rPr>
              <w:rStyle w:val="PlaceholderText"/>
              <w:rFonts w:ascii="Times New Roman" w:hAnsi="Times New Roman" w:cs="Times New Roman"/>
              <w:color w:val="2F5496" w:themeColor="accent1" w:themeShade="BF"/>
              <w:sz w:val="20"/>
              <w:szCs w:val="20"/>
            </w:rPr>
            <w:t>city/town</w:t>
          </w:r>
        </w:sdtContent>
      </w:sdt>
    </w:p>
    <w:p w14:paraId="69179E8B" w14:textId="77777777" w:rsidR="005C0489" w:rsidRDefault="005C0489" w:rsidP="0084603D">
      <w:pPr>
        <w:pStyle w:val="NoSpacing"/>
        <w:tabs>
          <w:tab w:val="left" w:pos="3240"/>
        </w:tabs>
        <w:ind w:left="3240" w:hanging="3060"/>
        <w:rPr>
          <w:rFonts w:ascii="Times New Roman" w:hAnsi="Times New Roman" w:cs="Times New Roman"/>
          <w:color w:val="2F5496" w:themeColor="accent1" w:themeShade="BF"/>
          <w:sz w:val="20"/>
          <w:szCs w:val="20"/>
        </w:rPr>
      </w:pPr>
      <w:r w:rsidRPr="00A05B16">
        <w:rPr>
          <w:rFonts w:ascii="Times New Roman" w:hAnsi="Times New Roman" w:cs="Times New Roman"/>
          <w:i/>
          <w:sz w:val="20"/>
          <w:szCs w:val="20"/>
        </w:rPr>
        <w:t xml:space="preserve">Project </w:t>
      </w:r>
      <w:r>
        <w:rPr>
          <w:rFonts w:ascii="Times New Roman" w:hAnsi="Times New Roman" w:cs="Times New Roman"/>
          <w:i/>
          <w:sz w:val="20"/>
          <w:szCs w:val="20"/>
        </w:rPr>
        <w:t>Summary</w:t>
      </w:r>
      <w:r w:rsidRPr="00A05B16">
        <w:rPr>
          <w:rFonts w:ascii="Times New Roman" w:hAnsi="Times New Roman" w:cs="Times New Roman"/>
          <w:sz w:val="20"/>
          <w:szCs w:val="20"/>
        </w:rPr>
        <w:t>:</w:t>
      </w:r>
      <w:r>
        <w:rPr>
          <w:rFonts w:ascii="Times New Roman" w:hAnsi="Times New Roman" w:cs="Times New Roman"/>
          <w:color w:val="2F5496" w:themeColor="accent1" w:themeShade="BF"/>
          <w:sz w:val="20"/>
          <w:szCs w:val="20"/>
        </w:rPr>
        <w:tab/>
      </w:r>
      <w:sdt>
        <w:sdtPr>
          <w:rPr>
            <w:rFonts w:ascii="Times New Roman" w:hAnsi="Times New Roman" w:cs="Times New Roman"/>
            <w:color w:val="2F5496" w:themeColor="accent1" w:themeShade="BF"/>
            <w:sz w:val="20"/>
            <w:szCs w:val="20"/>
          </w:rPr>
          <w:id w:val="-185365948"/>
          <w:placeholder>
            <w:docPart w:val="E9DCB834A32B4568BF5F22450700A2BA"/>
          </w:placeholder>
          <w:showingPlcHdr/>
        </w:sdtPr>
        <w:sdtEndPr/>
        <w:sdtContent>
          <w:r>
            <w:rPr>
              <w:rStyle w:val="PlaceholderText"/>
              <w:rFonts w:ascii="Times New Roman" w:hAnsi="Times New Roman" w:cs="Times New Roman"/>
              <w:color w:val="2F5496" w:themeColor="accent1" w:themeShade="BF"/>
              <w:sz w:val="20"/>
              <w:szCs w:val="20"/>
            </w:rPr>
            <w:t>Enter project objectives (limited to 500 characters)</w:t>
          </w:r>
        </w:sdtContent>
      </w:sdt>
    </w:p>
    <w:p w14:paraId="4A2A1ADB" w14:textId="77777777" w:rsidR="005C0489" w:rsidRDefault="005C0489" w:rsidP="005C0489">
      <w:pPr>
        <w:pStyle w:val="NoSpacing"/>
        <w:tabs>
          <w:tab w:val="left" w:pos="3240"/>
        </w:tabs>
        <w:ind w:left="180"/>
        <w:rPr>
          <w:rFonts w:ascii="Times New Roman" w:hAnsi="Times New Roman" w:cs="Times New Roman"/>
          <w:color w:val="2F5496" w:themeColor="accent1" w:themeShade="BF"/>
          <w:sz w:val="20"/>
          <w:szCs w:val="20"/>
        </w:rPr>
      </w:pPr>
      <w:r w:rsidRPr="00A05B16">
        <w:rPr>
          <w:rFonts w:ascii="Times New Roman" w:hAnsi="Times New Roman" w:cs="Times New Roman"/>
          <w:i/>
          <w:sz w:val="20"/>
          <w:szCs w:val="20"/>
        </w:rPr>
        <w:t>Name of Donor</w:t>
      </w:r>
      <w:r w:rsidRPr="00A05B16">
        <w:rPr>
          <w:rFonts w:ascii="Times New Roman" w:hAnsi="Times New Roman" w:cs="Times New Roman"/>
          <w:sz w:val="20"/>
          <w:szCs w:val="20"/>
        </w:rPr>
        <w:t>:</w:t>
      </w:r>
      <w:r>
        <w:rPr>
          <w:rFonts w:ascii="Times New Roman" w:hAnsi="Times New Roman" w:cs="Times New Roman"/>
          <w:color w:val="2F5496" w:themeColor="accent1" w:themeShade="BF"/>
          <w:sz w:val="20"/>
          <w:szCs w:val="20"/>
        </w:rPr>
        <w:tab/>
      </w:r>
      <w:sdt>
        <w:sdtPr>
          <w:rPr>
            <w:rFonts w:ascii="Times New Roman" w:hAnsi="Times New Roman" w:cs="Times New Roman"/>
            <w:color w:val="2F5496" w:themeColor="accent1" w:themeShade="BF"/>
            <w:sz w:val="20"/>
            <w:szCs w:val="20"/>
          </w:rPr>
          <w:id w:val="-1356958001"/>
          <w:placeholder>
            <w:docPart w:val="A1F9A0E1CD30426F89F2756932A2FF79"/>
          </w:placeholder>
          <w:showingPlcHdr/>
          <w:text/>
        </w:sdtPr>
        <w:sdtEndPr/>
        <w:sdtContent>
          <w:r>
            <w:rPr>
              <w:rStyle w:val="PlaceholderText"/>
              <w:rFonts w:ascii="Times New Roman" w:hAnsi="Times New Roman" w:cs="Times New Roman"/>
              <w:color w:val="2F5496" w:themeColor="accent1" w:themeShade="BF"/>
              <w:sz w:val="20"/>
              <w:szCs w:val="20"/>
            </w:rPr>
            <w:t>Enter donor name</w:t>
          </w:r>
        </w:sdtContent>
      </w:sdt>
    </w:p>
    <w:p w14:paraId="4C550DAA" w14:textId="77777777" w:rsidR="005C0489" w:rsidRDefault="005C0489" w:rsidP="005C0489">
      <w:pPr>
        <w:pStyle w:val="NoSpacing"/>
        <w:tabs>
          <w:tab w:val="left" w:pos="3240"/>
        </w:tabs>
        <w:ind w:left="180"/>
        <w:rPr>
          <w:rFonts w:ascii="Times New Roman" w:hAnsi="Times New Roman" w:cs="Times New Roman"/>
          <w:color w:val="2F5496" w:themeColor="accent1" w:themeShade="BF"/>
          <w:sz w:val="20"/>
          <w:szCs w:val="20"/>
        </w:rPr>
      </w:pPr>
      <w:r w:rsidRPr="00A05B16">
        <w:rPr>
          <w:rFonts w:ascii="Times New Roman" w:hAnsi="Times New Roman" w:cs="Times New Roman"/>
          <w:i/>
          <w:sz w:val="20"/>
          <w:szCs w:val="20"/>
        </w:rPr>
        <w:t>Donor Point of Contact (POC)</w:t>
      </w:r>
      <w:r w:rsidRPr="00A05B16">
        <w:rPr>
          <w:rFonts w:ascii="Times New Roman" w:hAnsi="Times New Roman" w:cs="Times New Roman"/>
          <w:sz w:val="20"/>
          <w:szCs w:val="20"/>
        </w:rPr>
        <w:t>:</w:t>
      </w:r>
      <w:r>
        <w:rPr>
          <w:rFonts w:ascii="Times New Roman" w:hAnsi="Times New Roman" w:cs="Times New Roman"/>
          <w:color w:val="2F5496" w:themeColor="accent1" w:themeShade="BF"/>
          <w:sz w:val="20"/>
          <w:szCs w:val="20"/>
        </w:rPr>
        <w:tab/>
      </w:r>
      <w:sdt>
        <w:sdtPr>
          <w:rPr>
            <w:rFonts w:ascii="Times New Roman" w:hAnsi="Times New Roman" w:cs="Times New Roman"/>
            <w:color w:val="2F5496" w:themeColor="accent1" w:themeShade="BF"/>
            <w:sz w:val="20"/>
            <w:szCs w:val="20"/>
          </w:rPr>
          <w:id w:val="1105154855"/>
          <w:placeholder>
            <w:docPart w:val="4FBEE9CC18A445158DB03DE36757CFFD"/>
          </w:placeholder>
          <w:showingPlcHdr/>
          <w:text/>
        </w:sdtPr>
        <w:sdtEndPr/>
        <w:sdtContent>
          <w:r>
            <w:rPr>
              <w:rStyle w:val="PlaceholderText"/>
              <w:rFonts w:ascii="Times New Roman" w:hAnsi="Times New Roman" w:cs="Times New Roman"/>
              <w:color w:val="2F5496" w:themeColor="accent1" w:themeShade="BF"/>
              <w:sz w:val="20"/>
              <w:szCs w:val="20"/>
            </w:rPr>
            <w:t>Enter name of donor POC</w:t>
          </w:r>
        </w:sdtContent>
      </w:sdt>
    </w:p>
    <w:p w14:paraId="75F9FEE2" w14:textId="77777777" w:rsidR="005C0489" w:rsidRDefault="005C0489" w:rsidP="005C0489">
      <w:pPr>
        <w:pStyle w:val="NoSpacing"/>
        <w:tabs>
          <w:tab w:val="left" w:pos="3240"/>
        </w:tabs>
        <w:ind w:left="180"/>
        <w:rPr>
          <w:rFonts w:ascii="Times New Roman" w:hAnsi="Times New Roman" w:cs="Times New Roman"/>
          <w:color w:val="2F5496" w:themeColor="accent1" w:themeShade="BF"/>
          <w:sz w:val="20"/>
          <w:szCs w:val="20"/>
        </w:rPr>
      </w:pPr>
      <w:r w:rsidRPr="00A05B16">
        <w:rPr>
          <w:rFonts w:ascii="Times New Roman" w:hAnsi="Times New Roman" w:cs="Times New Roman"/>
          <w:i/>
          <w:sz w:val="20"/>
          <w:szCs w:val="20"/>
        </w:rPr>
        <w:t>POC’s Email Address</w:t>
      </w:r>
      <w:r w:rsidRPr="00A05B16">
        <w:rPr>
          <w:rFonts w:ascii="Times New Roman" w:hAnsi="Times New Roman" w:cs="Times New Roman"/>
          <w:sz w:val="20"/>
          <w:szCs w:val="20"/>
        </w:rPr>
        <w:t>:</w:t>
      </w:r>
      <w:r>
        <w:rPr>
          <w:rFonts w:ascii="Times New Roman" w:hAnsi="Times New Roman" w:cs="Times New Roman"/>
          <w:color w:val="2F5496" w:themeColor="accent1" w:themeShade="BF"/>
          <w:sz w:val="20"/>
          <w:szCs w:val="20"/>
        </w:rPr>
        <w:tab/>
      </w:r>
      <w:sdt>
        <w:sdtPr>
          <w:rPr>
            <w:rFonts w:ascii="Times New Roman" w:hAnsi="Times New Roman" w:cs="Times New Roman"/>
            <w:color w:val="2F5496" w:themeColor="accent1" w:themeShade="BF"/>
            <w:sz w:val="20"/>
            <w:szCs w:val="20"/>
          </w:rPr>
          <w:id w:val="1596356995"/>
          <w:placeholder>
            <w:docPart w:val="CC470945CBF14E96B4A903FA2CC8D0F4"/>
          </w:placeholder>
          <w:showingPlcHdr/>
          <w:text/>
        </w:sdtPr>
        <w:sdtEndPr/>
        <w:sdtContent>
          <w:r>
            <w:rPr>
              <w:rStyle w:val="PlaceholderText"/>
              <w:rFonts w:ascii="Times New Roman" w:hAnsi="Times New Roman" w:cs="Times New Roman"/>
              <w:color w:val="2F5496" w:themeColor="accent1" w:themeShade="BF"/>
              <w:sz w:val="20"/>
              <w:szCs w:val="20"/>
            </w:rPr>
            <w:t xml:space="preserve">Enter email address </w:t>
          </w:r>
          <w:r w:rsidRPr="00DB6950">
            <w:rPr>
              <w:rStyle w:val="PlaceholderText"/>
              <w:rFonts w:ascii="Times New Roman" w:hAnsi="Times New Roman" w:cs="Times New Roman"/>
              <w:color w:val="2F5496" w:themeColor="accent1" w:themeShade="BF"/>
              <w:sz w:val="20"/>
              <w:szCs w:val="20"/>
            </w:rPr>
            <w:t>in following format: username@domain</w:t>
          </w:r>
        </w:sdtContent>
      </w:sdt>
    </w:p>
    <w:p w14:paraId="12B412EC" w14:textId="77777777" w:rsidR="005C0489" w:rsidRPr="00A53AD7" w:rsidRDefault="005C0489" w:rsidP="00A53AD7">
      <w:pPr>
        <w:pStyle w:val="NoSpacing"/>
        <w:tabs>
          <w:tab w:val="left" w:pos="3240"/>
        </w:tabs>
        <w:ind w:left="180"/>
        <w:rPr>
          <w:rFonts w:ascii="Times New Roman" w:hAnsi="Times New Roman" w:cs="Times New Roman"/>
          <w:color w:val="2F5496" w:themeColor="accent1" w:themeShade="BF"/>
          <w:sz w:val="20"/>
          <w:szCs w:val="20"/>
        </w:rPr>
      </w:pPr>
      <w:r w:rsidRPr="00A05B16">
        <w:rPr>
          <w:rFonts w:ascii="Times New Roman" w:hAnsi="Times New Roman" w:cs="Times New Roman"/>
          <w:i/>
          <w:sz w:val="20"/>
          <w:szCs w:val="20"/>
        </w:rPr>
        <w:t>POC’s Telephone Number</w:t>
      </w:r>
      <w:r w:rsidRPr="00A05B16">
        <w:rPr>
          <w:rFonts w:ascii="Times New Roman" w:hAnsi="Times New Roman" w:cs="Times New Roman"/>
          <w:sz w:val="20"/>
          <w:szCs w:val="20"/>
        </w:rPr>
        <w:t>:</w:t>
      </w:r>
      <w:r>
        <w:rPr>
          <w:rFonts w:ascii="Times New Roman" w:hAnsi="Times New Roman" w:cs="Times New Roman"/>
          <w:color w:val="2F5496" w:themeColor="accent1" w:themeShade="BF"/>
          <w:sz w:val="20"/>
          <w:szCs w:val="20"/>
        </w:rPr>
        <w:tab/>
      </w:r>
      <w:sdt>
        <w:sdtPr>
          <w:rPr>
            <w:rFonts w:ascii="Times New Roman" w:hAnsi="Times New Roman" w:cs="Times New Roman"/>
            <w:color w:val="2F5496" w:themeColor="accent1" w:themeShade="BF"/>
            <w:sz w:val="20"/>
            <w:szCs w:val="20"/>
          </w:rPr>
          <w:id w:val="-427819315"/>
          <w:placeholder>
            <w:docPart w:val="B9CC9513FB75485A9AFFDCE22214A358"/>
          </w:placeholder>
          <w:showingPlcHdr/>
          <w:text/>
        </w:sdtPr>
        <w:sdtEndPr/>
        <w:sdtContent>
          <w:r w:rsidRPr="00DB6950">
            <w:rPr>
              <w:rStyle w:val="PlaceholderText"/>
              <w:rFonts w:ascii="Times New Roman" w:hAnsi="Times New Roman" w:cs="Times New Roman"/>
              <w:color w:val="2F5496" w:themeColor="accent1" w:themeShade="BF"/>
              <w:sz w:val="20"/>
              <w:szCs w:val="20"/>
            </w:rPr>
            <w:t>Enter country code, dash (-), then number (e.g. xxx-xxxxxxxxxx)</w:t>
          </w:r>
        </w:sdtContent>
      </w:sdt>
    </w:p>
    <w:p w14:paraId="2146B417" w14:textId="77777777" w:rsidR="00A53AD7" w:rsidRDefault="00A53AD7" w:rsidP="005C0489">
      <w:pPr>
        <w:pStyle w:val="NoSpacing"/>
        <w:tabs>
          <w:tab w:val="left" w:pos="3240"/>
        </w:tabs>
        <w:rPr>
          <w:rFonts w:ascii="Times New Roman" w:hAnsi="Times New Roman" w:cs="Times New Roman"/>
          <w:color w:val="C00000"/>
          <w:sz w:val="20"/>
          <w:szCs w:val="20"/>
        </w:rPr>
      </w:pPr>
    </w:p>
    <w:p w14:paraId="30778D5B" w14:textId="77777777" w:rsidR="005C0489" w:rsidRPr="00C66D9E" w:rsidRDefault="005C0489" w:rsidP="005C0489">
      <w:pPr>
        <w:pStyle w:val="NoSpacing"/>
        <w:numPr>
          <w:ilvl w:val="0"/>
          <w:numId w:val="1"/>
        </w:numPr>
        <w:tabs>
          <w:tab w:val="left" w:pos="3240"/>
        </w:tabs>
        <w:rPr>
          <w:rFonts w:ascii="Times New Roman" w:eastAsia="Times New Roman" w:hAnsi="Times New Roman" w:cs="Times New Roman"/>
          <w:b/>
          <w:smallCaps/>
          <w:kern w:val="36"/>
        </w:rPr>
      </w:pPr>
      <w:r w:rsidRPr="00C66D9E">
        <w:rPr>
          <w:rFonts w:ascii="Times New Roman" w:eastAsia="Times New Roman" w:hAnsi="Times New Roman" w:cs="Times New Roman"/>
          <w:b/>
          <w:smallCaps/>
          <w:kern w:val="36"/>
        </w:rPr>
        <w:t>Gender Approach</w:t>
      </w:r>
    </w:p>
    <w:p w14:paraId="75769BF8" w14:textId="77777777" w:rsidR="00A53AD7" w:rsidRPr="00C66D9E" w:rsidRDefault="00A53AD7" w:rsidP="005C0489">
      <w:pPr>
        <w:pStyle w:val="NoSpacing"/>
        <w:tabs>
          <w:tab w:val="left" w:pos="3240"/>
        </w:tabs>
        <w:rPr>
          <w:rFonts w:ascii="Times New Roman" w:hAnsi="Times New Roman" w:cs="Times New Roman"/>
          <w:sz w:val="20"/>
          <w:szCs w:val="20"/>
        </w:rPr>
      </w:pPr>
    </w:p>
    <w:p w14:paraId="624A76F9" w14:textId="77777777" w:rsidR="005C0489" w:rsidRPr="00C66D9E" w:rsidRDefault="000F3E67" w:rsidP="005C0489">
      <w:pPr>
        <w:pStyle w:val="NoSpacing"/>
        <w:tabs>
          <w:tab w:val="left" w:pos="3240"/>
        </w:tabs>
        <w:rPr>
          <w:rFonts w:ascii="Times New Roman" w:hAnsi="Times New Roman" w:cs="Times New Roman"/>
          <w:sz w:val="20"/>
          <w:szCs w:val="20"/>
        </w:rPr>
      </w:pPr>
      <w:r w:rsidRPr="00C66D9E">
        <w:rPr>
          <w:rFonts w:ascii="Times New Roman" w:hAnsi="Times New Roman" w:cs="Times New Roman"/>
          <w:sz w:val="20"/>
          <w:szCs w:val="20"/>
        </w:rPr>
        <w:t>Briefly describe how you have incorporated gender considerations into the project design.</w:t>
      </w:r>
    </w:p>
    <w:p w14:paraId="5DC30E4A" w14:textId="77777777" w:rsidR="000F3E67" w:rsidRDefault="000F3E67" w:rsidP="005C0489">
      <w:pPr>
        <w:pStyle w:val="NoSpacing"/>
        <w:tabs>
          <w:tab w:val="left" w:pos="3240"/>
        </w:tabs>
        <w:rPr>
          <w:rFonts w:ascii="Times New Roman" w:hAnsi="Times New Roman" w:cs="Times New Roman"/>
          <w:color w:val="2F5496" w:themeColor="accent1" w:themeShade="BF"/>
          <w:sz w:val="20"/>
          <w:szCs w:val="20"/>
        </w:rPr>
      </w:pPr>
    </w:p>
    <w:sdt>
      <w:sdtPr>
        <w:rPr>
          <w:rFonts w:ascii="Times New Roman" w:hAnsi="Times New Roman" w:cs="Times New Roman"/>
          <w:color w:val="2F5496" w:themeColor="accent1" w:themeShade="BF"/>
          <w:sz w:val="20"/>
          <w:szCs w:val="20"/>
        </w:rPr>
        <w:id w:val="-1823724330"/>
        <w:placeholder>
          <w:docPart w:val="5A0F714B20384A3096A1D69F869099A1"/>
        </w:placeholder>
        <w:showingPlcHdr/>
      </w:sdtPr>
      <w:sdtEndPr/>
      <w:sdtContent>
        <w:p w14:paraId="1F0812F0" w14:textId="77777777" w:rsidR="005C0489" w:rsidRPr="008665A6" w:rsidRDefault="005C0489" w:rsidP="005C0489">
          <w:pPr>
            <w:pStyle w:val="NoSpacing"/>
            <w:tabs>
              <w:tab w:val="left" w:pos="3240"/>
            </w:tabs>
            <w:rPr>
              <w:rFonts w:ascii="Times New Roman" w:hAnsi="Times New Roman" w:cs="Times New Roman"/>
              <w:color w:val="2F5496" w:themeColor="accent1" w:themeShade="BF"/>
              <w:sz w:val="20"/>
              <w:szCs w:val="20"/>
            </w:rPr>
          </w:pPr>
          <w:r w:rsidRPr="004A0D38">
            <w:rPr>
              <w:rStyle w:val="PlaceholderText"/>
              <w:rFonts w:ascii="Times New Roman" w:hAnsi="Times New Roman" w:cs="Times New Roman"/>
              <w:color w:val="2F5496" w:themeColor="accent1" w:themeShade="BF"/>
              <w:sz w:val="20"/>
              <w:szCs w:val="20"/>
            </w:rPr>
            <w:t>Click or tap here to enter text.</w:t>
          </w:r>
        </w:p>
      </w:sdtContent>
    </w:sdt>
    <w:p w14:paraId="13CB43CD" w14:textId="77777777" w:rsidR="005C0489" w:rsidRDefault="005C0489" w:rsidP="005C0489">
      <w:pPr>
        <w:pStyle w:val="NoSpacing"/>
        <w:tabs>
          <w:tab w:val="left" w:pos="3240"/>
        </w:tabs>
        <w:rPr>
          <w:rFonts w:ascii="Times New Roman" w:hAnsi="Times New Roman" w:cs="Times New Roman"/>
          <w:color w:val="2F5496" w:themeColor="accent1" w:themeShade="BF"/>
          <w:sz w:val="20"/>
          <w:szCs w:val="20"/>
        </w:rPr>
      </w:pPr>
    </w:p>
    <w:p w14:paraId="77F4D54E" w14:textId="77777777" w:rsidR="005C0489" w:rsidRPr="00C66D9E" w:rsidRDefault="005C0489" w:rsidP="005C0489">
      <w:pPr>
        <w:pStyle w:val="NoSpacing"/>
        <w:numPr>
          <w:ilvl w:val="0"/>
          <w:numId w:val="1"/>
        </w:numPr>
        <w:tabs>
          <w:tab w:val="left" w:pos="3240"/>
        </w:tabs>
        <w:rPr>
          <w:rFonts w:ascii="Times New Roman" w:eastAsia="Times New Roman" w:hAnsi="Times New Roman" w:cs="Times New Roman"/>
          <w:b/>
          <w:smallCaps/>
          <w:kern w:val="36"/>
        </w:rPr>
      </w:pPr>
      <w:r w:rsidRPr="00C66D9E">
        <w:rPr>
          <w:rFonts w:ascii="Times New Roman" w:eastAsia="Times New Roman" w:hAnsi="Times New Roman" w:cs="Times New Roman"/>
          <w:b/>
          <w:smallCaps/>
          <w:kern w:val="36"/>
        </w:rPr>
        <w:t>Youth Approach</w:t>
      </w:r>
    </w:p>
    <w:p w14:paraId="06A7F645" w14:textId="77777777" w:rsidR="00A53AD7" w:rsidRPr="00C66D9E" w:rsidRDefault="00A53AD7" w:rsidP="005C0489">
      <w:pPr>
        <w:pStyle w:val="NoSpacing"/>
        <w:tabs>
          <w:tab w:val="left" w:pos="3240"/>
        </w:tabs>
        <w:rPr>
          <w:rFonts w:ascii="Times New Roman" w:hAnsi="Times New Roman" w:cs="Times New Roman"/>
          <w:sz w:val="20"/>
          <w:szCs w:val="20"/>
        </w:rPr>
      </w:pPr>
    </w:p>
    <w:p w14:paraId="749F5BF4" w14:textId="77777777" w:rsidR="005C0489" w:rsidRPr="00C66D9E" w:rsidRDefault="000F3E67" w:rsidP="005C0489">
      <w:pPr>
        <w:pStyle w:val="NoSpacing"/>
        <w:tabs>
          <w:tab w:val="left" w:pos="3240"/>
        </w:tabs>
        <w:rPr>
          <w:rFonts w:ascii="Times New Roman" w:hAnsi="Times New Roman" w:cs="Times New Roman"/>
          <w:sz w:val="20"/>
          <w:szCs w:val="20"/>
        </w:rPr>
      </w:pPr>
      <w:r w:rsidRPr="00C66D9E">
        <w:rPr>
          <w:rFonts w:ascii="Times New Roman" w:hAnsi="Times New Roman" w:cs="Times New Roman"/>
          <w:sz w:val="20"/>
          <w:szCs w:val="20"/>
        </w:rPr>
        <w:t>Briefly describe how you have incorporated approaches for working with youth in the project design.</w:t>
      </w:r>
    </w:p>
    <w:p w14:paraId="209783E6" w14:textId="77777777" w:rsidR="000F3E67" w:rsidRDefault="000F3E67" w:rsidP="005C0489">
      <w:pPr>
        <w:pStyle w:val="NoSpacing"/>
        <w:tabs>
          <w:tab w:val="left" w:pos="3240"/>
        </w:tabs>
        <w:rPr>
          <w:rFonts w:ascii="Times New Roman" w:hAnsi="Times New Roman" w:cs="Times New Roman"/>
          <w:color w:val="2F5496" w:themeColor="accent1" w:themeShade="BF"/>
          <w:sz w:val="20"/>
          <w:szCs w:val="20"/>
        </w:rPr>
      </w:pPr>
    </w:p>
    <w:sdt>
      <w:sdtPr>
        <w:rPr>
          <w:rFonts w:ascii="Times New Roman" w:hAnsi="Times New Roman" w:cs="Times New Roman"/>
          <w:color w:val="2F5496" w:themeColor="accent1" w:themeShade="BF"/>
          <w:sz w:val="20"/>
          <w:szCs w:val="20"/>
        </w:rPr>
        <w:id w:val="-446391207"/>
        <w:placeholder>
          <w:docPart w:val="1187476556B4427189F9244D3D544E53"/>
        </w:placeholder>
        <w:showingPlcHdr/>
      </w:sdtPr>
      <w:sdtEndPr/>
      <w:sdtContent>
        <w:p w14:paraId="6FABC387" w14:textId="77777777" w:rsidR="005C0489" w:rsidRPr="008665A6" w:rsidRDefault="005C0489" w:rsidP="005C0489">
          <w:pPr>
            <w:pStyle w:val="NoSpacing"/>
            <w:tabs>
              <w:tab w:val="left" w:pos="3240"/>
            </w:tabs>
            <w:rPr>
              <w:rFonts w:ascii="Times New Roman" w:hAnsi="Times New Roman" w:cs="Times New Roman"/>
              <w:color w:val="2F5496" w:themeColor="accent1" w:themeShade="BF"/>
              <w:sz w:val="20"/>
              <w:szCs w:val="20"/>
            </w:rPr>
          </w:pPr>
          <w:r w:rsidRPr="004A0D38">
            <w:rPr>
              <w:rStyle w:val="PlaceholderText"/>
              <w:rFonts w:ascii="Times New Roman" w:hAnsi="Times New Roman" w:cs="Times New Roman"/>
              <w:color w:val="2F5496" w:themeColor="accent1" w:themeShade="BF"/>
              <w:sz w:val="20"/>
              <w:szCs w:val="20"/>
            </w:rPr>
            <w:t>Click or tap here to enter text.</w:t>
          </w:r>
        </w:p>
      </w:sdtContent>
    </w:sdt>
    <w:p w14:paraId="2B78FBFE" w14:textId="77777777" w:rsidR="009D2FFA" w:rsidRDefault="009D2FFA" w:rsidP="009D2FFA">
      <w:pPr>
        <w:spacing w:after="0" w:line="240" w:lineRule="auto"/>
        <w:rPr>
          <w:rFonts w:ascii="Times New Roman" w:eastAsia="Times New Roman" w:hAnsi="Times New Roman" w:cs="Times New Roman"/>
          <w:b/>
          <w:smallCaps/>
          <w:kern w:val="36"/>
        </w:rPr>
      </w:pPr>
    </w:p>
    <w:p w14:paraId="5B68131E" w14:textId="77777777" w:rsidR="0058448D" w:rsidRDefault="0058448D">
      <w:pPr>
        <w:rPr>
          <w:rFonts w:ascii="Times New Roman" w:eastAsia="Times New Roman" w:hAnsi="Times New Roman" w:cs="Times New Roman"/>
          <w:b/>
          <w:smallCaps/>
          <w:kern w:val="36"/>
        </w:rPr>
      </w:pPr>
      <w:r>
        <w:rPr>
          <w:rFonts w:ascii="Times New Roman" w:eastAsia="Times New Roman" w:hAnsi="Times New Roman" w:cs="Times New Roman"/>
          <w:b/>
          <w:smallCaps/>
          <w:kern w:val="36"/>
        </w:rPr>
        <w:br w:type="page"/>
      </w:r>
    </w:p>
    <w:p w14:paraId="42B2498E" w14:textId="77777777" w:rsidR="009D2FFA" w:rsidRDefault="009D2FFA" w:rsidP="009D2FFA">
      <w:pPr>
        <w:spacing w:after="0" w:line="240" w:lineRule="auto"/>
        <w:rPr>
          <w:rFonts w:ascii="Times New Roman" w:eastAsia="Times New Roman" w:hAnsi="Times New Roman" w:cs="Times New Roman"/>
          <w:b/>
          <w:smallCaps/>
          <w:kern w:val="36"/>
        </w:rPr>
      </w:pPr>
      <w:r w:rsidRPr="004D5461">
        <w:rPr>
          <w:rFonts w:ascii="Times New Roman" w:eastAsia="Times New Roman" w:hAnsi="Times New Roman" w:cs="Times New Roman"/>
          <w:b/>
          <w:smallCaps/>
          <w:kern w:val="36"/>
        </w:rPr>
        <w:lastRenderedPageBreak/>
        <w:t>Statement of Liability</w:t>
      </w:r>
    </w:p>
    <w:p w14:paraId="4CBC9664" w14:textId="77777777" w:rsidR="009D2FFA" w:rsidRPr="004D5461" w:rsidRDefault="009D2FFA" w:rsidP="009D2FFA">
      <w:pPr>
        <w:spacing w:after="0" w:line="240" w:lineRule="auto"/>
        <w:rPr>
          <w:rFonts w:ascii="Times New Roman" w:hAnsi="Times New Roman" w:cs="Times New Roman"/>
          <w:sz w:val="20"/>
          <w:szCs w:val="20"/>
        </w:rPr>
      </w:pPr>
    </w:p>
    <w:p w14:paraId="79E250F1" w14:textId="77777777" w:rsidR="009D2FFA" w:rsidRPr="004D5461" w:rsidRDefault="009D2FFA" w:rsidP="009D2FFA">
      <w:pPr>
        <w:spacing w:after="0" w:line="240" w:lineRule="auto"/>
        <w:rPr>
          <w:rFonts w:ascii="Times New Roman" w:hAnsi="Times New Roman" w:cs="Times New Roman"/>
          <w:sz w:val="20"/>
          <w:szCs w:val="20"/>
        </w:rPr>
      </w:pPr>
      <w:r w:rsidRPr="004D5461">
        <w:rPr>
          <w:rFonts w:ascii="Times New Roman" w:hAnsi="Times New Roman" w:cs="Times New Roman"/>
          <w:sz w:val="20"/>
          <w:szCs w:val="20"/>
        </w:rPr>
        <w:t>I, the undersigned, being the person responsible on behalf of the applicant for this project, certify that the information given in this application is true and accurate.</w:t>
      </w:r>
    </w:p>
    <w:p w14:paraId="7A482CDA" w14:textId="77777777" w:rsidR="009D2FFA" w:rsidRDefault="009D2FFA" w:rsidP="009D2FFA">
      <w:pPr>
        <w:spacing w:after="0" w:line="240" w:lineRule="auto"/>
        <w:rPr>
          <w:rFonts w:ascii="Times New Roman" w:hAnsi="Times New Roman" w:cs="Times New Roman"/>
          <w:sz w:val="20"/>
          <w:szCs w:val="20"/>
        </w:rPr>
      </w:pPr>
    </w:p>
    <w:tbl>
      <w:tblPr>
        <w:tblStyle w:val="TableGrid"/>
        <w:tblW w:w="0" w:type="auto"/>
        <w:tblInd w:w="-95" w:type="dxa"/>
        <w:tblBorders>
          <w:top w:val="none" w:sz="0" w:space="0" w:color="auto"/>
          <w:left w:val="none" w:sz="0" w:space="0" w:color="auto"/>
          <w:bottom w:val="none" w:sz="0" w:space="0" w:color="auto"/>
          <w:right w:val="none" w:sz="0" w:space="0" w:color="auto"/>
          <w:insideV w:val="none" w:sz="0" w:space="0" w:color="auto"/>
        </w:tblBorders>
        <w:tblLook w:val="04A0" w:firstRow="1" w:lastRow="0" w:firstColumn="1" w:lastColumn="0" w:noHBand="0" w:noVBand="1"/>
      </w:tblPr>
      <w:tblGrid>
        <w:gridCol w:w="2070"/>
        <w:gridCol w:w="4258"/>
      </w:tblGrid>
      <w:tr w:rsidR="009D2FFA" w14:paraId="261D6FB3" w14:textId="77777777" w:rsidTr="004B623E">
        <w:trPr>
          <w:trHeight w:val="593"/>
        </w:trPr>
        <w:tc>
          <w:tcPr>
            <w:tcW w:w="2070" w:type="dxa"/>
            <w:tcBorders>
              <w:top w:val="nil"/>
              <w:bottom w:val="nil"/>
            </w:tcBorders>
            <w:vAlign w:val="bottom"/>
          </w:tcPr>
          <w:p w14:paraId="3DED986A" w14:textId="77777777" w:rsidR="009D2FFA" w:rsidRPr="004D5461" w:rsidRDefault="009D2FFA" w:rsidP="004B623E">
            <w:pPr>
              <w:rPr>
                <w:rFonts w:ascii="Times New Roman" w:hAnsi="Times New Roman" w:cs="Times New Roman"/>
                <w:b/>
                <w:sz w:val="20"/>
                <w:szCs w:val="20"/>
              </w:rPr>
            </w:pPr>
            <w:r>
              <w:rPr>
                <w:rFonts w:ascii="Times New Roman" w:hAnsi="Times New Roman" w:cs="Times New Roman"/>
                <w:b/>
                <w:sz w:val="20"/>
                <w:szCs w:val="20"/>
              </w:rPr>
              <w:t>Signature:</w:t>
            </w:r>
          </w:p>
        </w:tc>
        <w:tc>
          <w:tcPr>
            <w:tcW w:w="4258" w:type="dxa"/>
            <w:vAlign w:val="bottom"/>
          </w:tcPr>
          <w:p w14:paraId="5EFCDFAA" w14:textId="77777777" w:rsidR="009D2FFA" w:rsidRDefault="009D2FFA" w:rsidP="004B623E">
            <w:pPr>
              <w:rPr>
                <w:rFonts w:ascii="Times New Roman" w:hAnsi="Times New Roman" w:cs="Times New Roman"/>
                <w:sz w:val="20"/>
                <w:szCs w:val="20"/>
              </w:rPr>
            </w:pPr>
          </w:p>
        </w:tc>
      </w:tr>
      <w:tr w:rsidR="009D2FFA" w14:paraId="30396539" w14:textId="77777777" w:rsidTr="004B623E">
        <w:tc>
          <w:tcPr>
            <w:tcW w:w="2070" w:type="dxa"/>
            <w:tcBorders>
              <w:top w:val="nil"/>
              <w:bottom w:val="nil"/>
            </w:tcBorders>
            <w:vAlign w:val="bottom"/>
          </w:tcPr>
          <w:p w14:paraId="5252F1EE" w14:textId="77777777" w:rsidR="009D2FFA" w:rsidRPr="004D5461" w:rsidRDefault="009D2FFA" w:rsidP="004B623E">
            <w:pPr>
              <w:rPr>
                <w:rFonts w:ascii="Times New Roman" w:hAnsi="Times New Roman" w:cs="Times New Roman"/>
                <w:b/>
                <w:sz w:val="20"/>
                <w:szCs w:val="20"/>
              </w:rPr>
            </w:pPr>
            <w:r>
              <w:rPr>
                <w:rFonts w:ascii="Times New Roman" w:hAnsi="Times New Roman" w:cs="Times New Roman"/>
                <w:b/>
                <w:sz w:val="20"/>
                <w:szCs w:val="20"/>
              </w:rPr>
              <w:t>Name:</w:t>
            </w:r>
          </w:p>
        </w:tc>
        <w:tc>
          <w:tcPr>
            <w:tcW w:w="4258" w:type="dxa"/>
            <w:vAlign w:val="bottom"/>
          </w:tcPr>
          <w:p w14:paraId="53181160" w14:textId="77777777" w:rsidR="009D2FFA" w:rsidRDefault="009D2FFA" w:rsidP="004B623E">
            <w:pPr>
              <w:rPr>
                <w:rFonts w:ascii="Times New Roman" w:hAnsi="Times New Roman" w:cs="Times New Roman"/>
                <w:sz w:val="20"/>
                <w:szCs w:val="20"/>
              </w:rPr>
            </w:pPr>
          </w:p>
          <w:p w14:paraId="5D5F6884" w14:textId="77777777" w:rsidR="009D2FFA" w:rsidRDefault="009D2FFA" w:rsidP="004B623E">
            <w:pPr>
              <w:rPr>
                <w:rFonts w:ascii="Times New Roman" w:hAnsi="Times New Roman" w:cs="Times New Roman"/>
                <w:sz w:val="20"/>
                <w:szCs w:val="20"/>
              </w:rPr>
            </w:pPr>
          </w:p>
        </w:tc>
      </w:tr>
      <w:tr w:rsidR="009D2FFA" w14:paraId="2B5108EC" w14:textId="77777777" w:rsidTr="004B623E">
        <w:tc>
          <w:tcPr>
            <w:tcW w:w="2070" w:type="dxa"/>
            <w:tcBorders>
              <w:top w:val="nil"/>
              <w:bottom w:val="nil"/>
            </w:tcBorders>
            <w:vAlign w:val="bottom"/>
          </w:tcPr>
          <w:p w14:paraId="24ED0A4F" w14:textId="77777777" w:rsidR="009D2FFA" w:rsidRPr="00AC7280" w:rsidRDefault="009D2FFA" w:rsidP="004B623E">
            <w:pPr>
              <w:rPr>
                <w:rFonts w:ascii="Times New Roman" w:hAnsi="Times New Roman" w:cs="Times New Roman"/>
                <w:b/>
                <w:sz w:val="20"/>
                <w:szCs w:val="20"/>
              </w:rPr>
            </w:pPr>
            <w:r>
              <w:rPr>
                <w:rFonts w:ascii="Times New Roman" w:hAnsi="Times New Roman" w:cs="Times New Roman"/>
                <w:b/>
                <w:sz w:val="20"/>
                <w:szCs w:val="20"/>
              </w:rPr>
              <w:t>Title:</w:t>
            </w:r>
          </w:p>
        </w:tc>
        <w:tc>
          <w:tcPr>
            <w:tcW w:w="4258" w:type="dxa"/>
            <w:tcBorders>
              <w:bottom w:val="single" w:sz="4" w:space="0" w:color="000000" w:themeColor="text1"/>
            </w:tcBorders>
            <w:vAlign w:val="bottom"/>
          </w:tcPr>
          <w:p w14:paraId="34B140EE" w14:textId="77777777" w:rsidR="009D2FFA" w:rsidRDefault="009D2FFA" w:rsidP="004B623E">
            <w:pPr>
              <w:rPr>
                <w:rFonts w:ascii="Times New Roman" w:hAnsi="Times New Roman" w:cs="Times New Roman"/>
                <w:sz w:val="20"/>
                <w:szCs w:val="20"/>
              </w:rPr>
            </w:pPr>
          </w:p>
          <w:p w14:paraId="0F14C833" w14:textId="77777777" w:rsidR="009D2FFA" w:rsidRDefault="009D2FFA" w:rsidP="004B623E">
            <w:pPr>
              <w:rPr>
                <w:rFonts w:ascii="Times New Roman" w:hAnsi="Times New Roman" w:cs="Times New Roman"/>
                <w:sz w:val="20"/>
                <w:szCs w:val="20"/>
              </w:rPr>
            </w:pPr>
          </w:p>
        </w:tc>
      </w:tr>
      <w:tr w:rsidR="009D2FFA" w14:paraId="41D9D380" w14:textId="77777777" w:rsidTr="004B623E">
        <w:tc>
          <w:tcPr>
            <w:tcW w:w="2070" w:type="dxa"/>
            <w:tcBorders>
              <w:top w:val="nil"/>
              <w:bottom w:val="nil"/>
            </w:tcBorders>
            <w:vAlign w:val="bottom"/>
          </w:tcPr>
          <w:p w14:paraId="5ED008A5" w14:textId="77777777" w:rsidR="009D2FFA" w:rsidRPr="00AC7280" w:rsidRDefault="009D2FFA" w:rsidP="004B623E">
            <w:pPr>
              <w:rPr>
                <w:rFonts w:ascii="Times New Roman" w:hAnsi="Times New Roman" w:cs="Times New Roman"/>
                <w:b/>
                <w:sz w:val="20"/>
                <w:szCs w:val="20"/>
              </w:rPr>
            </w:pPr>
            <w:r w:rsidRPr="00AC7280">
              <w:rPr>
                <w:rFonts w:ascii="Times New Roman" w:hAnsi="Times New Roman" w:cs="Times New Roman"/>
                <w:b/>
                <w:sz w:val="20"/>
                <w:szCs w:val="20"/>
              </w:rPr>
              <w:t>Date:</w:t>
            </w:r>
          </w:p>
        </w:tc>
        <w:tc>
          <w:tcPr>
            <w:tcW w:w="4258" w:type="dxa"/>
            <w:tcBorders>
              <w:top w:val="single" w:sz="4" w:space="0" w:color="000000" w:themeColor="text1"/>
              <w:bottom w:val="single" w:sz="4" w:space="0" w:color="000000" w:themeColor="text1"/>
            </w:tcBorders>
            <w:vAlign w:val="bottom"/>
          </w:tcPr>
          <w:p w14:paraId="6DE883A5" w14:textId="77777777" w:rsidR="009D2FFA" w:rsidRDefault="009D2FFA" w:rsidP="004B623E">
            <w:pPr>
              <w:rPr>
                <w:rFonts w:ascii="Times New Roman" w:hAnsi="Times New Roman" w:cs="Times New Roman"/>
                <w:sz w:val="20"/>
                <w:szCs w:val="20"/>
              </w:rPr>
            </w:pPr>
          </w:p>
          <w:p w14:paraId="0C0F4BC1" w14:textId="77777777" w:rsidR="009D2FFA" w:rsidRDefault="009D2FFA" w:rsidP="004B623E">
            <w:pPr>
              <w:rPr>
                <w:rFonts w:ascii="Times New Roman" w:hAnsi="Times New Roman" w:cs="Times New Roman"/>
                <w:sz w:val="20"/>
                <w:szCs w:val="20"/>
              </w:rPr>
            </w:pPr>
          </w:p>
        </w:tc>
      </w:tr>
    </w:tbl>
    <w:p w14:paraId="5C93ABAB" w14:textId="77777777" w:rsidR="009D2FFA" w:rsidRDefault="009D2FFA"/>
    <w:sectPr w:rsidR="009D2FFA">
      <w:headerReference w:type="even" r:id="rId10"/>
      <w:headerReference w:type="default" r:id="rId11"/>
      <w:footerReference w:type="even" r:id="rId12"/>
      <w:footerReference w:type="default" r:id="rId13"/>
      <w:headerReference w:type="first" r:id="rId14"/>
      <w:footerReference w:type="first" r:id="rId15"/>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7B5D8EF1" w14:textId="77777777" w:rsidR="00F146A7" w:rsidRDefault="00F146A7">
      <w:pPr>
        <w:spacing w:after="0" w:line="240" w:lineRule="auto"/>
      </w:pPr>
      <w:r>
        <w:separator/>
      </w:r>
    </w:p>
  </w:endnote>
  <w:endnote w:type="continuationSeparator" w:id="0">
    <w:p w14:paraId="24EA9843" w14:textId="77777777" w:rsidR="00F146A7" w:rsidRDefault="00F146A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CA2CC00" w14:textId="77777777" w:rsidR="0066612F" w:rsidRDefault="00F146A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34906A6" w14:textId="77777777" w:rsidR="0066612F" w:rsidRDefault="00F146A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2B4FD49" w14:textId="77777777" w:rsidR="0066612F" w:rsidRDefault="00F146A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2AD6859B" w14:textId="77777777" w:rsidR="00F146A7" w:rsidRDefault="00F146A7">
      <w:pPr>
        <w:spacing w:after="0" w:line="240" w:lineRule="auto"/>
      </w:pPr>
      <w:r>
        <w:separator/>
      </w:r>
    </w:p>
  </w:footnote>
  <w:footnote w:type="continuationSeparator" w:id="0">
    <w:p w14:paraId="0E24673B" w14:textId="77777777" w:rsidR="00F146A7" w:rsidRDefault="00F146A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AB29F44" w14:textId="77777777" w:rsidR="0066612F" w:rsidRDefault="00F146A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5C351FB" w14:textId="77777777" w:rsidR="0066612F" w:rsidRDefault="00F146A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68BC31E" w14:textId="77777777" w:rsidR="0066612F" w:rsidRDefault="00F146A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12D059FE"/>
    <w:multiLevelType w:val="hybridMultilevel"/>
    <w:tmpl w:val="7B1A0128"/>
    <w:lvl w:ilvl="0" w:tplc="83B2CE62">
      <w:start w:val="1"/>
      <w:numFmt w:val="upperLetter"/>
      <w:lvlText w:val="%1."/>
      <w:lvlJc w:val="left"/>
      <w:pPr>
        <w:ind w:left="360" w:hanging="360"/>
      </w:pPr>
      <w:rPr>
        <w:rFonts w:hint="default"/>
        <w:b/>
        <w:sz w:val="22"/>
        <w:szCs w:val="22"/>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 w15:restartNumberingAfterBreak="0">
    <w:nsid w:val="183852DF"/>
    <w:multiLevelType w:val="hybridMultilevel"/>
    <w:tmpl w:val="ED880FB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C0489"/>
    <w:rsid w:val="00075E96"/>
    <w:rsid w:val="000F0F62"/>
    <w:rsid w:val="000F3E67"/>
    <w:rsid w:val="00191FA5"/>
    <w:rsid w:val="001D7D1C"/>
    <w:rsid w:val="002C1FF9"/>
    <w:rsid w:val="003636D3"/>
    <w:rsid w:val="003715BF"/>
    <w:rsid w:val="0038440E"/>
    <w:rsid w:val="003A2FE1"/>
    <w:rsid w:val="003A4AB5"/>
    <w:rsid w:val="003D52A8"/>
    <w:rsid w:val="00406799"/>
    <w:rsid w:val="004B308D"/>
    <w:rsid w:val="004B6D3B"/>
    <w:rsid w:val="00531466"/>
    <w:rsid w:val="0053465F"/>
    <w:rsid w:val="005639BA"/>
    <w:rsid w:val="0058448D"/>
    <w:rsid w:val="005B73F2"/>
    <w:rsid w:val="005C017C"/>
    <w:rsid w:val="005C0489"/>
    <w:rsid w:val="005F0215"/>
    <w:rsid w:val="006103A6"/>
    <w:rsid w:val="00672879"/>
    <w:rsid w:val="00704F93"/>
    <w:rsid w:val="00733922"/>
    <w:rsid w:val="00832EE6"/>
    <w:rsid w:val="0084603D"/>
    <w:rsid w:val="0087152C"/>
    <w:rsid w:val="00882C72"/>
    <w:rsid w:val="008918A0"/>
    <w:rsid w:val="008B6040"/>
    <w:rsid w:val="009A0BC8"/>
    <w:rsid w:val="009D2FFA"/>
    <w:rsid w:val="00A16762"/>
    <w:rsid w:val="00A53AD7"/>
    <w:rsid w:val="00A704B7"/>
    <w:rsid w:val="00B07ABE"/>
    <w:rsid w:val="00B135DC"/>
    <w:rsid w:val="00B1463E"/>
    <w:rsid w:val="00C66D9E"/>
    <w:rsid w:val="00CC28C2"/>
    <w:rsid w:val="00CD5A76"/>
    <w:rsid w:val="00D85852"/>
    <w:rsid w:val="00DC69CE"/>
    <w:rsid w:val="00E952B4"/>
    <w:rsid w:val="00EE7B0A"/>
    <w:rsid w:val="00F146A7"/>
    <w:rsid w:val="00F3260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5C1ED48"/>
  <w15:docId w15:val="{215623E3-346E-4E5E-AC9F-AE52BBF1F97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nhideWhenUsed="1"/>
    <w:lsdException w:name="heading 6" w:semiHidden="1" w:unhideWhenUsed="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nhideWhenUsed="1"/>
    <w:lsdException w:name="No Spacing" w:semiHidden="1" w:uiPriority="1" w:unhideWhenUsed="1"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uiPriority="34"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Intense Reference" w:semiHidden="1" w:unhideWhenUsed="1"/>
    <w:lsdException w:name="Book Title" w:semiHidden="1" w:unhideWhenUsed="1"/>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A3277"/>
  </w:style>
  <w:style w:type="paragraph" w:styleId="Heading1">
    <w:name w:val="heading 1"/>
    <w:basedOn w:val="Normal"/>
    <w:next w:val="Normal"/>
    <w:link w:val="Heading1Char"/>
    <w:uiPriority w:val="9"/>
    <w:qFormat/>
    <w:rsid w:val="00841CD9"/>
    <w:pPr>
      <w:keepNext/>
      <w:keepLines/>
      <w:spacing w:before="480"/>
      <w:outlineLvl w:val="0"/>
    </w:pPr>
    <w:rPr>
      <w:rFonts w:asciiTheme="majorHAnsi" w:eastAsiaTheme="majorEastAsia" w:hAnsiTheme="majorHAnsi" w:cstheme="majorBidi"/>
      <w:b/>
      <w:bCs/>
      <w:color w:val="2F5496" w:themeColor="accent1" w:themeShade="BF"/>
      <w:sz w:val="28"/>
      <w:szCs w:val="28"/>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heme="majorHAnsi" w:eastAsiaTheme="majorEastAsia" w:hAnsiTheme="majorHAnsi" w:cstheme="majorBidi"/>
      <w:b/>
      <w:bCs/>
      <w:color w:val="4472C4" w:themeColor="accent1"/>
      <w:sz w:val="26"/>
      <w:szCs w:val="26"/>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heme="majorHAnsi" w:eastAsiaTheme="majorEastAsia" w:hAnsiTheme="majorHAnsi" w:cstheme="majorBidi"/>
      <w:b/>
      <w:bCs/>
      <w:color w:val="4472C4" w:themeColor="accent1"/>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heme="majorHAnsi" w:eastAsiaTheme="majorEastAsia" w:hAnsiTheme="majorHAnsi" w:cstheme="majorBidi"/>
      <w:b/>
      <w:bCs/>
      <w:i/>
      <w:iCs/>
      <w:color w:val="4472C4"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41CD9"/>
    <w:pPr>
      <w:tabs>
        <w:tab w:val="center" w:pos="4680"/>
        <w:tab w:val="right" w:pos="9360"/>
      </w:tabs>
    </w:pPr>
  </w:style>
  <w:style w:type="character" w:customStyle="1" w:styleId="HeaderChar">
    <w:name w:val="Header Char"/>
    <w:basedOn w:val="DefaultParagraphFont"/>
    <w:link w:val="Header"/>
    <w:uiPriority w:val="99"/>
    <w:rsid w:val="00841CD9"/>
  </w:style>
  <w:style w:type="character" w:customStyle="1" w:styleId="Heading1Char">
    <w:name w:val="Heading 1 Char"/>
    <w:basedOn w:val="DefaultParagraphFont"/>
    <w:link w:val="Heading1"/>
    <w:uiPriority w:val="9"/>
    <w:rsid w:val="00841CD9"/>
    <w:rPr>
      <w:rFonts w:asciiTheme="majorHAnsi" w:eastAsiaTheme="majorEastAsia" w:hAnsiTheme="majorHAnsi" w:cstheme="majorBidi"/>
      <w:b/>
      <w:bCs/>
      <w:color w:val="2F5496" w:themeColor="accent1" w:themeShade="BF"/>
      <w:sz w:val="28"/>
      <w:szCs w:val="28"/>
    </w:rPr>
  </w:style>
  <w:style w:type="character" w:customStyle="1" w:styleId="Heading2Char">
    <w:name w:val="Heading 2 Char"/>
    <w:basedOn w:val="DefaultParagraphFont"/>
    <w:link w:val="Heading2"/>
    <w:uiPriority w:val="9"/>
    <w:rsid w:val="00841CD9"/>
    <w:rPr>
      <w:rFonts w:asciiTheme="majorHAnsi" w:eastAsiaTheme="majorEastAsia" w:hAnsiTheme="majorHAnsi" w:cstheme="majorBidi"/>
      <w:b/>
      <w:bCs/>
      <w:color w:val="4472C4" w:themeColor="accent1"/>
      <w:sz w:val="26"/>
      <w:szCs w:val="26"/>
    </w:rPr>
  </w:style>
  <w:style w:type="character" w:customStyle="1" w:styleId="Heading3Char">
    <w:name w:val="Heading 3 Char"/>
    <w:basedOn w:val="DefaultParagraphFont"/>
    <w:link w:val="Heading3"/>
    <w:uiPriority w:val="9"/>
    <w:rsid w:val="00841CD9"/>
    <w:rPr>
      <w:rFonts w:asciiTheme="majorHAnsi" w:eastAsiaTheme="majorEastAsia" w:hAnsiTheme="majorHAnsi" w:cstheme="majorBidi"/>
      <w:b/>
      <w:bCs/>
      <w:color w:val="4472C4" w:themeColor="accent1"/>
    </w:rPr>
  </w:style>
  <w:style w:type="character" w:customStyle="1" w:styleId="Heading4Char">
    <w:name w:val="Heading 4 Char"/>
    <w:basedOn w:val="DefaultParagraphFont"/>
    <w:link w:val="Heading4"/>
    <w:uiPriority w:val="9"/>
    <w:rsid w:val="00841CD9"/>
    <w:rPr>
      <w:rFonts w:asciiTheme="majorHAnsi" w:eastAsiaTheme="majorEastAsia" w:hAnsiTheme="majorHAnsi" w:cstheme="majorBidi"/>
      <w:b/>
      <w:bCs/>
      <w:i/>
      <w:iCs/>
      <w:color w:val="4472C4" w:themeColor="accent1"/>
    </w:rPr>
  </w:style>
  <w:style w:type="paragraph" w:styleId="NormalIndent">
    <w:name w:val="Normal Indent"/>
    <w:basedOn w:val="Normal"/>
    <w:uiPriority w:val="99"/>
    <w:unhideWhenUsed/>
    <w:rsid w:val="00841CD9"/>
    <w:pPr>
      <w:ind w:left="720"/>
    </w:pPr>
  </w:style>
  <w:style w:type="paragraph" w:styleId="Subtitle">
    <w:name w:val="Subtitle"/>
    <w:basedOn w:val="Normal"/>
    <w:next w:val="Normal"/>
    <w:link w:val="SubtitleChar"/>
    <w:uiPriority w:val="11"/>
    <w:qFormat/>
    <w:rsid w:val="00841CD9"/>
    <w:pPr>
      <w:numPr>
        <w:ilvl w:val="1"/>
      </w:numPr>
      <w:ind w:left="86"/>
    </w:pPr>
    <w:rPr>
      <w:rFonts w:asciiTheme="majorHAnsi" w:eastAsiaTheme="majorEastAsia" w:hAnsiTheme="majorHAnsi" w:cstheme="majorBidi"/>
      <w:i/>
      <w:iCs/>
      <w:color w:val="4472C4" w:themeColor="accent1"/>
      <w:spacing w:val="15"/>
      <w:sz w:val="24"/>
      <w:szCs w:val="24"/>
    </w:rPr>
  </w:style>
  <w:style w:type="character" w:customStyle="1" w:styleId="SubtitleChar">
    <w:name w:val="Subtitle Char"/>
    <w:basedOn w:val="DefaultParagraphFont"/>
    <w:link w:val="Subtitle"/>
    <w:uiPriority w:val="11"/>
    <w:rsid w:val="00841CD9"/>
    <w:rPr>
      <w:rFonts w:asciiTheme="majorHAnsi" w:eastAsiaTheme="majorEastAsia" w:hAnsiTheme="majorHAnsi" w:cstheme="majorBidi"/>
      <w:i/>
      <w:iCs/>
      <w:color w:val="4472C4" w:themeColor="accent1"/>
      <w:spacing w:val="15"/>
      <w:sz w:val="24"/>
      <w:szCs w:val="24"/>
    </w:rPr>
  </w:style>
  <w:style w:type="paragraph" w:styleId="Title">
    <w:name w:val="Title"/>
    <w:basedOn w:val="Normal"/>
    <w:next w:val="Normal"/>
    <w:link w:val="TitleChar"/>
    <w:uiPriority w:val="10"/>
    <w:qFormat/>
    <w:rsid w:val="00841CD9"/>
    <w:pPr>
      <w:pBdr>
        <w:bottom w:val="single" w:sz="8" w:space="4" w:color="4472C4" w:themeColor="accent1"/>
      </w:pBdr>
      <w:spacing w:after="300"/>
      <w:contextualSpacing/>
    </w:pPr>
    <w:rPr>
      <w:rFonts w:asciiTheme="majorHAnsi" w:eastAsiaTheme="majorEastAsia" w:hAnsiTheme="majorHAnsi" w:cstheme="majorBidi"/>
      <w:color w:val="323E4F" w:themeColor="text2" w:themeShade="BF"/>
      <w:spacing w:val="5"/>
      <w:kern w:val="28"/>
      <w:sz w:val="52"/>
      <w:szCs w:val="52"/>
    </w:rPr>
  </w:style>
  <w:style w:type="character" w:customStyle="1" w:styleId="TitleChar">
    <w:name w:val="Title Char"/>
    <w:basedOn w:val="DefaultParagraphFont"/>
    <w:link w:val="Title"/>
    <w:uiPriority w:val="10"/>
    <w:rsid w:val="00841CD9"/>
    <w:rPr>
      <w:rFonts w:asciiTheme="majorHAnsi" w:eastAsiaTheme="majorEastAsia" w:hAnsiTheme="majorHAnsi" w:cstheme="majorBidi"/>
      <w:color w:val="323E4F" w:themeColor="text2" w:themeShade="BF"/>
      <w:spacing w:val="5"/>
      <w:kern w:val="28"/>
      <w:sz w:val="52"/>
      <w:szCs w:val="52"/>
    </w:rPr>
  </w:style>
  <w:style w:type="character" w:styleId="Emphasis">
    <w:name w:val="Emphasis"/>
    <w:basedOn w:val="DefaultParagraphFont"/>
    <w:uiPriority w:val="20"/>
    <w:qFormat/>
    <w:rsid w:val="00D1197D"/>
    <w:rPr>
      <w:i/>
      <w:iCs/>
    </w:rPr>
  </w:style>
  <w:style w:type="character" w:styleId="Hyperlink">
    <w:name w:val="Hyperlink"/>
    <w:basedOn w:val="DefaultParagraphFont"/>
    <w:uiPriority w:val="99"/>
    <w:unhideWhenUsed/>
    <w:rPr>
      <w:color w:val="0563C1" w:themeColor="hyperlink"/>
      <w:u w:val="single"/>
    </w:rPr>
  </w:style>
  <w:style w:type="table" w:styleId="TableGrid">
    <w:name w:val="Table Grid"/>
    <w:basedOn w:val="TableNormal"/>
    <w:uiPriority w:val="59"/>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Caption">
    <w:name w:val="caption"/>
    <w:basedOn w:val="Normal"/>
    <w:next w:val="Normal"/>
    <w:uiPriority w:val="35"/>
    <w:semiHidden/>
    <w:unhideWhenUsed/>
    <w:qFormat/>
    <w:rsid w:val="007109C0"/>
    <w:pPr>
      <w:spacing w:line="240" w:lineRule="auto"/>
    </w:pPr>
    <w:rPr>
      <w:b/>
      <w:bCs/>
      <w:color w:val="4472C4" w:themeColor="accent1"/>
      <w:sz w:val="18"/>
      <w:szCs w:val="18"/>
    </w:rPr>
  </w:style>
  <w:style w:type="character" w:styleId="PlaceholderText">
    <w:name w:val="Placeholder Text"/>
    <w:basedOn w:val="DefaultParagraphFont"/>
    <w:uiPriority w:val="99"/>
    <w:semiHidden/>
    <w:rsid w:val="005C0489"/>
    <w:rPr>
      <w:color w:val="808080"/>
    </w:rPr>
  </w:style>
  <w:style w:type="paragraph" w:styleId="NoSpacing">
    <w:name w:val="No Spacing"/>
    <w:uiPriority w:val="1"/>
    <w:qFormat/>
    <w:rsid w:val="005C0489"/>
    <w:pPr>
      <w:spacing w:after="0" w:line="240" w:lineRule="auto"/>
    </w:pPr>
  </w:style>
  <w:style w:type="paragraph" w:styleId="ListParagraph">
    <w:name w:val="List Paragraph"/>
    <w:basedOn w:val="Normal"/>
    <w:uiPriority w:val="34"/>
    <w:qFormat/>
    <w:rsid w:val="005C0489"/>
    <w:pPr>
      <w:spacing w:after="160" w:line="259" w:lineRule="auto"/>
      <w:ind w:left="720"/>
      <w:contextualSpacing/>
    </w:pPr>
  </w:style>
  <w:style w:type="paragraph" w:styleId="Footer">
    <w:name w:val="footer"/>
    <w:basedOn w:val="Normal"/>
    <w:link w:val="FooterChar"/>
    <w:uiPriority w:val="99"/>
    <w:unhideWhenUsed/>
    <w:rsid w:val="005C0489"/>
    <w:pPr>
      <w:tabs>
        <w:tab w:val="center" w:pos="4680"/>
        <w:tab w:val="right" w:pos="9360"/>
      </w:tabs>
      <w:spacing w:after="0" w:line="240" w:lineRule="auto"/>
    </w:pPr>
  </w:style>
  <w:style w:type="character" w:customStyle="1" w:styleId="FooterChar">
    <w:name w:val="Footer Char"/>
    <w:basedOn w:val="DefaultParagraphFont"/>
    <w:link w:val="Footer"/>
    <w:uiPriority w:val="99"/>
    <w:rsid w:val="005C0489"/>
  </w:style>
  <w:style w:type="paragraph" w:customStyle="1" w:styleId="BE02735FBAFF47A1882BE14C4774CFFA">
    <w:name w:val="BE02735FBAFF47A1882BE14C4774CFFA"/>
    <w:rsid w:val="005C017C"/>
    <w:pPr>
      <w:spacing w:after="160" w:line="259" w:lineRule="auto"/>
    </w:pPr>
    <w:rPr>
      <w:rFonts w:eastAsiaTheme="minorEastAsi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2.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17" Type="http://schemas.openxmlformats.org/officeDocument/2006/relationships/glossaryDocument" Target="glossary/document.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2.xml"/><Relationship Id="rId5" Type="http://schemas.openxmlformats.org/officeDocument/2006/relationships/styles" Target="style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3.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docParts>
    <w:docPart>
      <w:docPartPr>
        <w:name w:val="A6618791BA894232BB29842BC26996F7"/>
        <w:category>
          <w:name w:val="General"/>
          <w:gallery w:val="placeholder"/>
        </w:category>
        <w:types>
          <w:type w:val="bbPlcHdr"/>
        </w:types>
        <w:behaviors>
          <w:behavior w:val="content"/>
        </w:behaviors>
        <w:guid w:val="{89C60011-9840-4E5C-B18D-AAF81949E624}"/>
      </w:docPartPr>
      <w:docPartBody>
        <w:p w:rsidR="001626C1" w:rsidRDefault="002021F1" w:rsidP="002021F1">
          <w:pPr>
            <w:pStyle w:val="A6618791BA894232BB29842BC26996F723"/>
          </w:pPr>
          <w:r w:rsidRPr="005C12FA">
            <w:rPr>
              <w:rStyle w:val="PlaceholderText"/>
              <w:rFonts w:ascii="Times New Roman" w:hAnsi="Times New Roman" w:cs="Times New Roman"/>
              <w:color w:val="2F5496" w:themeColor="accent1" w:themeShade="BF"/>
              <w:sz w:val="20"/>
              <w:szCs w:val="20"/>
            </w:rPr>
            <w:t>Enter name of applicant</w:t>
          </w:r>
        </w:p>
      </w:docPartBody>
    </w:docPart>
    <w:docPart>
      <w:docPartPr>
        <w:name w:val="7C7A97BD53374098A82012A14512D6E0"/>
        <w:category>
          <w:name w:val="General"/>
          <w:gallery w:val="placeholder"/>
        </w:category>
        <w:types>
          <w:type w:val="bbPlcHdr"/>
        </w:types>
        <w:behaviors>
          <w:behavior w:val="content"/>
        </w:behaviors>
        <w:guid w:val="{231071F8-4822-413A-B061-4AA878C9BA8E}"/>
      </w:docPartPr>
      <w:docPartBody>
        <w:p w:rsidR="001626C1" w:rsidRDefault="002021F1" w:rsidP="002021F1">
          <w:pPr>
            <w:pStyle w:val="7C7A97BD53374098A82012A14512D6E023"/>
          </w:pPr>
          <w:r w:rsidRPr="005C12FA">
            <w:rPr>
              <w:rStyle w:val="PlaceholderText"/>
              <w:rFonts w:ascii="Times New Roman" w:hAnsi="Times New Roman" w:cs="Times New Roman"/>
              <w:color w:val="2F5496" w:themeColor="accent1" w:themeShade="BF"/>
              <w:sz w:val="20"/>
              <w:szCs w:val="20"/>
            </w:rPr>
            <w:t>Select applicant type</w:t>
          </w:r>
        </w:p>
      </w:docPartBody>
    </w:docPart>
    <w:docPart>
      <w:docPartPr>
        <w:name w:val="DB9269FEBE6E4D38A814E0446332C291"/>
        <w:category>
          <w:name w:val="General"/>
          <w:gallery w:val="placeholder"/>
        </w:category>
        <w:types>
          <w:type w:val="bbPlcHdr"/>
        </w:types>
        <w:behaviors>
          <w:behavior w:val="content"/>
        </w:behaviors>
        <w:guid w:val="{F949DF01-990C-45E0-A9F6-DE64B6DE1B20}"/>
      </w:docPartPr>
      <w:docPartBody>
        <w:p w:rsidR="001626C1" w:rsidRDefault="002021F1" w:rsidP="002021F1">
          <w:pPr>
            <w:pStyle w:val="DB9269FEBE6E4D38A814E0446332C29123"/>
          </w:pPr>
          <w:r w:rsidRPr="005C12FA">
            <w:rPr>
              <w:rStyle w:val="PlaceholderText"/>
              <w:rFonts w:ascii="Times New Roman" w:hAnsi="Times New Roman" w:cs="Times New Roman"/>
              <w:color w:val="2F5496" w:themeColor="accent1" w:themeShade="BF"/>
              <w:sz w:val="20"/>
              <w:szCs w:val="20"/>
            </w:rPr>
            <w:t>Enter line 1 of street address</w:t>
          </w:r>
        </w:p>
      </w:docPartBody>
    </w:docPart>
    <w:docPart>
      <w:docPartPr>
        <w:name w:val="1F47071F6915438D95C3604108EACF1B"/>
        <w:category>
          <w:name w:val="General"/>
          <w:gallery w:val="placeholder"/>
        </w:category>
        <w:types>
          <w:type w:val="bbPlcHdr"/>
        </w:types>
        <w:behaviors>
          <w:behavior w:val="content"/>
        </w:behaviors>
        <w:guid w:val="{C8B2BBF9-89B7-4424-9F9D-2AB84FDA74E9}"/>
      </w:docPartPr>
      <w:docPartBody>
        <w:p w:rsidR="001626C1" w:rsidRDefault="002021F1" w:rsidP="002021F1">
          <w:pPr>
            <w:pStyle w:val="1F47071F6915438D95C3604108EACF1B23"/>
          </w:pPr>
          <w:r w:rsidRPr="005C12FA">
            <w:rPr>
              <w:rStyle w:val="PlaceholderText"/>
              <w:rFonts w:ascii="Times New Roman" w:hAnsi="Times New Roman" w:cs="Times New Roman"/>
              <w:color w:val="2F5496" w:themeColor="accent1" w:themeShade="BF"/>
              <w:sz w:val="20"/>
              <w:szCs w:val="20"/>
            </w:rPr>
            <w:t>Enter line 2 of street address (if applicable)</w:t>
          </w:r>
        </w:p>
      </w:docPartBody>
    </w:docPart>
    <w:docPart>
      <w:docPartPr>
        <w:name w:val="4F992398FCFA427C945C8051B4128C73"/>
        <w:category>
          <w:name w:val="General"/>
          <w:gallery w:val="placeholder"/>
        </w:category>
        <w:types>
          <w:type w:val="bbPlcHdr"/>
        </w:types>
        <w:behaviors>
          <w:behavior w:val="content"/>
        </w:behaviors>
        <w:guid w:val="{028955E6-F6AE-433A-9334-E7B359EC66D6}"/>
      </w:docPartPr>
      <w:docPartBody>
        <w:p w:rsidR="001626C1" w:rsidRDefault="002021F1" w:rsidP="002021F1">
          <w:pPr>
            <w:pStyle w:val="4F992398FCFA427C945C8051B4128C7323"/>
          </w:pPr>
          <w:r w:rsidRPr="005C12FA">
            <w:rPr>
              <w:rStyle w:val="PlaceholderText"/>
              <w:rFonts w:ascii="Times New Roman" w:hAnsi="Times New Roman" w:cs="Times New Roman"/>
              <w:color w:val="2F5496" w:themeColor="accent1" w:themeShade="BF"/>
              <w:sz w:val="20"/>
              <w:szCs w:val="20"/>
            </w:rPr>
            <w:t>Enter name of city</w:t>
          </w:r>
        </w:p>
      </w:docPartBody>
    </w:docPart>
    <w:docPart>
      <w:docPartPr>
        <w:name w:val="A6AFB20B166046F0941885984ECC75FC"/>
        <w:category>
          <w:name w:val="General"/>
          <w:gallery w:val="placeholder"/>
        </w:category>
        <w:types>
          <w:type w:val="bbPlcHdr"/>
        </w:types>
        <w:behaviors>
          <w:behavior w:val="content"/>
        </w:behaviors>
        <w:guid w:val="{B65B5C59-9DC2-4C7B-88D2-6CFB6611DB3C}"/>
      </w:docPartPr>
      <w:docPartBody>
        <w:p w:rsidR="001626C1" w:rsidRDefault="002021F1" w:rsidP="002021F1">
          <w:pPr>
            <w:pStyle w:val="A6AFB20B166046F0941885984ECC75FC23"/>
          </w:pPr>
          <w:r w:rsidRPr="005C12FA">
            <w:rPr>
              <w:rStyle w:val="PlaceholderText"/>
              <w:rFonts w:ascii="Times New Roman" w:hAnsi="Times New Roman" w:cs="Times New Roman"/>
              <w:color w:val="2F5496" w:themeColor="accent1" w:themeShade="BF"/>
              <w:sz w:val="20"/>
              <w:szCs w:val="20"/>
            </w:rPr>
            <w:t>Enter postal code (if applicable)</w:t>
          </w:r>
        </w:p>
      </w:docPartBody>
    </w:docPart>
    <w:docPart>
      <w:docPartPr>
        <w:name w:val="FF35DE10FC484F3294D5369912D6F17E"/>
        <w:category>
          <w:name w:val="General"/>
          <w:gallery w:val="placeholder"/>
        </w:category>
        <w:types>
          <w:type w:val="bbPlcHdr"/>
        </w:types>
        <w:behaviors>
          <w:behavior w:val="content"/>
        </w:behaviors>
        <w:guid w:val="{EB1CE27D-A7D0-4056-99BB-233DCE66B7C5}"/>
      </w:docPartPr>
      <w:docPartBody>
        <w:p w:rsidR="001626C1" w:rsidRDefault="002021F1" w:rsidP="002021F1">
          <w:pPr>
            <w:pStyle w:val="FF35DE10FC484F3294D5369912D6F17E23"/>
          </w:pPr>
          <w:r w:rsidRPr="005C12FA">
            <w:rPr>
              <w:rStyle w:val="PlaceholderText"/>
              <w:rFonts w:ascii="Times New Roman" w:hAnsi="Times New Roman" w:cs="Times New Roman"/>
              <w:color w:val="2F5496" w:themeColor="accent1" w:themeShade="BF"/>
              <w:sz w:val="20"/>
              <w:szCs w:val="20"/>
            </w:rPr>
            <w:t>Enter country code, dash (-), then number (e.g. xxx-xxxxxxxxxx)</w:t>
          </w:r>
        </w:p>
      </w:docPartBody>
    </w:docPart>
    <w:docPart>
      <w:docPartPr>
        <w:name w:val="D484B69D90464989843D562B71B49D4D"/>
        <w:category>
          <w:name w:val="General"/>
          <w:gallery w:val="placeholder"/>
        </w:category>
        <w:types>
          <w:type w:val="bbPlcHdr"/>
        </w:types>
        <w:behaviors>
          <w:behavior w:val="content"/>
        </w:behaviors>
        <w:guid w:val="{704FA11F-2A0B-46C7-941C-C08E35A40F94}"/>
      </w:docPartPr>
      <w:docPartBody>
        <w:p w:rsidR="001626C1" w:rsidRDefault="002021F1" w:rsidP="002021F1">
          <w:pPr>
            <w:pStyle w:val="D484B69D90464989843D562B71B49D4D23"/>
          </w:pPr>
          <w:r w:rsidRPr="005C12FA">
            <w:rPr>
              <w:rStyle w:val="PlaceholderText"/>
              <w:rFonts w:ascii="Times New Roman" w:hAnsi="Times New Roman" w:cs="Times New Roman"/>
              <w:color w:val="2F5496" w:themeColor="accent1" w:themeShade="BF"/>
              <w:sz w:val="20"/>
              <w:szCs w:val="20"/>
            </w:rPr>
            <w:t>Enter country code, dash (-), then number (e.g. xxx-xxxxxxxxxx)</w:t>
          </w:r>
        </w:p>
      </w:docPartBody>
    </w:docPart>
    <w:docPart>
      <w:docPartPr>
        <w:name w:val="11BA6E2EDBBE47D78120D4D6D4608B91"/>
        <w:category>
          <w:name w:val="General"/>
          <w:gallery w:val="placeholder"/>
        </w:category>
        <w:types>
          <w:type w:val="bbPlcHdr"/>
        </w:types>
        <w:behaviors>
          <w:behavior w:val="content"/>
        </w:behaviors>
        <w:guid w:val="{3DE8AD5C-2C49-49A3-A0D8-E2FBC4FFDC37}"/>
      </w:docPartPr>
      <w:docPartBody>
        <w:p w:rsidR="001626C1" w:rsidRDefault="002021F1" w:rsidP="002021F1">
          <w:pPr>
            <w:pStyle w:val="11BA6E2EDBBE47D78120D4D6D4608B9123"/>
          </w:pPr>
          <w:r w:rsidRPr="005C12FA">
            <w:rPr>
              <w:rStyle w:val="PlaceholderText"/>
              <w:rFonts w:ascii="Times New Roman" w:hAnsi="Times New Roman" w:cs="Times New Roman"/>
              <w:color w:val="2F5496" w:themeColor="accent1" w:themeShade="BF"/>
              <w:sz w:val="20"/>
              <w:szCs w:val="20"/>
            </w:rPr>
            <w:t>Enter website (if applicable)</w:t>
          </w:r>
        </w:p>
      </w:docPartBody>
    </w:docPart>
    <w:docPart>
      <w:docPartPr>
        <w:name w:val="3E5BF3D6BBDF4C0F835BFBC5597ECEA2"/>
        <w:category>
          <w:name w:val="General"/>
          <w:gallery w:val="placeholder"/>
        </w:category>
        <w:types>
          <w:type w:val="bbPlcHdr"/>
        </w:types>
        <w:behaviors>
          <w:behavior w:val="content"/>
        </w:behaviors>
        <w:guid w:val="{6F909DB1-9870-4824-A1D5-AECE11920B93}"/>
      </w:docPartPr>
      <w:docPartBody>
        <w:p w:rsidR="001626C1" w:rsidRDefault="002021F1" w:rsidP="002021F1">
          <w:pPr>
            <w:pStyle w:val="3E5BF3D6BBDF4C0F835BFBC5597ECEA223"/>
          </w:pPr>
          <w:r w:rsidRPr="005C12FA">
            <w:rPr>
              <w:rStyle w:val="PlaceholderText"/>
              <w:rFonts w:ascii="Times New Roman" w:hAnsi="Times New Roman" w:cs="Times New Roman"/>
              <w:color w:val="2F5496" w:themeColor="accent1" w:themeShade="BF"/>
              <w:sz w:val="20"/>
              <w:szCs w:val="20"/>
            </w:rPr>
            <w:t>Enter email in following format: username@domain</w:t>
          </w:r>
        </w:p>
      </w:docPartBody>
    </w:docPart>
    <w:docPart>
      <w:docPartPr>
        <w:name w:val="64645979A81D49908F1FA4F776B059D4"/>
        <w:category>
          <w:name w:val="General"/>
          <w:gallery w:val="placeholder"/>
        </w:category>
        <w:types>
          <w:type w:val="bbPlcHdr"/>
        </w:types>
        <w:behaviors>
          <w:behavior w:val="content"/>
        </w:behaviors>
        <w:guid w:val="{545B95D0-E780-43B0-B046-8E98772154F4}"/>
      </w:docPartPr>
      <w:docPartBody>
        <w:p w:rsidR="001626C1" w:rsidRDefault="002021F1" w:rsidP="002021F1">
          <w:pPr>
            <w:pStyle w:val="64645979A81D49908F1FA4F776B059D423"/>
          </w:pPr>
          <w:r w:rsidRPr="00A42733">
            <w:rPr>
              <w:rStyle w:val="PlaceholderText"/>
              <w:rFonts w:ascii="Times New Roman" w:hAnsi="Times New Roman" w:cs="Times New Roman"/>
              <w:color w:val="2F5496" w:themeColor="accent1" w:themeShade="BF"/>
              <w:sz w:val="20"/>
              <w:szCs w:val="20"/>
            </w:rPr>
            <w:t>Select “yes” or “no”</w:t>
          </w:r>
        </w:p>
      </w:docPartBody>
    </w:docPart>
    <w:docPart>
      <w:docPartPr>
        <w:name w:val="EA0018B1064D49538B0FF2A43BF556F3"/>
        <w:category>
          <w:name w:val="General"/>
          <w:gallery w:val="placeholder"/>
        </w:category>
        <w:types>
          <w:type w:val="bbPlcHdr"/>
        </w:types>
        <w:behaviors>
          <w:behavior w:val="content"/>
        </w:behaviors>
        <w:guid w:val="{C93F519F-1E1A-4331-AA54-26B607F7DDB7}"/>
      </w:docPartPr>
      <w:docPartBody>
        <w:p w:rsidR="001626C1" w:rsidRDefault="002021F1" w:rsidP="002021F1">
          <w:pPr>
            <w:pStyle w:val="EA0018B1064D49538B0FF2A43BF556F323"/>
          </w:pPr>
          <w:r w:rsidRPr="00A42733">
            <w:rPr>
              <w:rStyle w:val="PlaceholderText"/>
              <w:rFonts w:ascii="Times New Roman" w:hAnsi="Times New Roman" w:cs="Times New Roman"/>
              <w:color w:val="2F5496" w:themeColor="accent1" w:themeShade="BF"/>
              <w:sz w:val="20"/>
              <w:szCs w:val="20"/>
            </w:rPr>
            <w:t xml:space="preserve">Enter </w:t>
          </w:r>
          <w:r>
            <w:rPr>
              <w:rStyle w:val="PlaceholderText"/>
              <w:rFonts w:ascii="Times New Roman" w:hAnsi="Times New Roman" w:cs="Times New Roman"/>
              <w:color w:val="2F5496" w:themeColor="accent1" w:themeShade="BF"/>
              <w:sz w:val="20"/>
              <w:szCs w:val="20"/>
            </w:rPr>
            <w:t xml:space="preserve">other </w:t>
          </w:r>
          <w:r w:rsidRPr="00A42733">
            <w:rPr>
              <w:rStyle w:val="PlaceholderText"/>
              <w:rFonts w:ascii="Times New Roman" w:hAnsi="Times New Roman" w:cs="Times New Roman"/>
              <w:color w:val="2F5496" w:themeColor="accent1" w:themeShade="BF"/>
              <w:sz w:val="20"/>
              <w:szCs w:val="20"/>
            </w:rPr>
            <w:t>organization types</w:t>
          </w:r>
          <w:r>
            <w:rPr>
              <w:rStyle w:val="PlaceholderText"/>
              <w:rFonts w:ascii="Times New Roman" w:hAnsi="Times New Roman" w:cs="Times New Roman"/>
              <w:color w:val="2F5496" w:themeColor="accent1" w:themeShade="BF"/>
              <w:sz w:val="20"/>
              <w:szCs w:val="20"/>
            </w:rPr>
            <w:t xml:space="preserve"> (if applicable)</w:t>
          </w:r>
        </w:p>
      </w:docPartBody>
    </w:docPart>
    <w:docPart>
      <w:docPartPr>
        <w:name w:val="91D4C55088AB496ABF9C0074E2D0EF60"/>
        <w:category>
          <w:name w:val="General"/>
          <w:gallery w:val="placeholder"/>
        </w:category>
        <w:types>
          <w:type w:val="bbPlcHdr"/>
        </w:types>
        <w:behaviors>
          <w:behavior w:val="content"/>
        </w:behaviors>
        <w:guid w:val="{4C4B767E-B29C-4DE3-8C5B-9159E7E1D0F4}"/>
      </w:docPartPr>
      <w:docPartBody>
        <w:p w:rsidR="001626C1" w:rsidRDefault="002021F1" w:rsidP="002021F1">
          <w:pPr>
            <w:pStyle w:val="91D4C55088AB496ABF9C0074E2D0EF6023"/>
          </w:pPr>
          <w:r w:rsidRPr="00A42733">
            <w:rPr>
              <w:rStyle w:val="PlaceholderText"/>
              <w:rFonts w:ascii="Times New Roman" w:hAnsi="Times New Roman" w:cs="Times New Roman"/>
              <w:color w:val="2F5496" w:themeColor="accent1" w:themeShade="BF"/>
              <w:sz w:val="20"/>
              <w:szCs w:val="20"/>
            </w:rPr>
            <w:t xml:space="preserve">Enter </w:t>
          </w:r>
          <w:r>
            <w:rPr>
              <w:rStyle w:val="PlaceholderText"/>
              <w:rFonts w:ascii="Times New Roman" w:hAnsi="Times New Roman" w:cs="Times New Roman"/>
              <w:color w:val="2F5496" w:themeColor="accent1" w:themeShade="BF"/>
              <w:sz w:val="20"/>
              <w:szCs w:val="20"/>
            </w:rPr>
            <w:t xml:space="preserve">other </w:t>
          </w:r>
          <w:r w:rsidRPr="00A42733">
            <w:rPr>
              <w:rStyle w:val="PlaceholderText"/>
              <w:rFonts w:ascii="Times New Roman" w:hAnsi="Times New Roman" w:cs="Times New Roman"/>
              <w:color w:val="2F5496" w:themeColor="accent1" w:themeShade="BF"/>
              <w:sz w:val="20"/>
              <w:szCs w:val="20"/>
            </w:rPr>
            <w:t>technical areas</w:t>
          </w:r>
          <w:r>
            <w:rPr>
              <w:rStyle w:val="PlaceholderText"/>
              <w:rFonts w:ascii="Times New Roman" w:hAnsi="Times New Roman" w:cs="Times New Roman"/>
              <w:color w:val="2F5496" w:themeColor="accent1" w:themeShade="BF"/>
              <w:sz w:val="20"/>
              <w:szCs w:val="20"/>
            </w:rPr>
            <w:t xml:space="preserve"> (if applicable)</w:t>
          </w:r>
        </w:p>
      </w:docPartBody>
    </w:docPart>
    <w:docPart>
      <w:docPartPr>
        <w:name w:val="BE02735FBAFF47A1882BE14C4774CFFA"/>
        <w:category>
          <w:name w:val="General"/>
          <w:gallery w:val="placeholder"/>
        </w:category>
        <w:types>
          <w:type w:val="bbPlcHdr"/>
        </w:types>
        <w:behaviors>
          <w:behavior w:val="content"/>
        </w:behaviors>
        <w:guid w:val="{299F5F15-4617-419D-A885-3A20DC212311}"/>
      </w:docPartPr>
      <w:docPartBody>
        <w:p w:rsidR="001626C1" w:rsidRDefault="002021F1" w:rsidP="002021F1">
          <w:pPr>
            <w:pStyle w:val="BE02735FBAFF47A1882BE14C4774CFFA23"/>
          </w:pPr>
          <w:r w:rsidRPr="00A42733">
            <w:rPr>
              <w:rStyle w:val="PlaceholderText"/>
              <w:rFonts w:ascii="Times New Roman" w:hAnsi="Times New Roman" w:cs="Times New Roman"/>
              <w:color w:val="2F5496" w:themeColor="accent1" w:themeShade="BF"/>
              <w:sz w:val="20"/>
              <w:szCs w:val="20"/>
            </w:rPr>
            <w:t xml:space="preserve">Enter text briefly summarizing the applicant’s </w:t>
          </w:r>
          <w:r>
            <w:rPr>
              <w:rStyle w:val="PlaceholderText"/>
              <w:rFonts w:ascii="Times New Roman" w:hAnsi="Times New Roman" w:cs="Times New Roman"/>
              <w:color w:val="2F5496" w:themeColor="accent1" w:themeShade="BF"/>
              <w:sz w:val="20"/>
              <w:szCs w:val="20"/>
            </w:rPr>
            <w:t>vision, mission, and values</w:t>
          </w:r>
          <w:r w:rsidRPr="00A42733">
            <w:rPr>
              <w:rStyle w:val="PlaceholderText"/>
              <w:rFonts w:ascii="Times New Roman" w:hAnsi="Times New Roman" w:cs="Times New Roman"/>
              <w:color w:val="2F5496" w:themeColor="accent1" w:themeShade="BF"/>
              <w:sz w:val="20"/>
              <w:szCs w:val="20"/>
            </w:rPr>
            <w:t>.</w:t>
          </w:r>
        </w:p>
      </w:docPartBody>
    </w:docPart>
    <w:docPart>
      <w:docPartPr>
        <w:name w:val="FA8F7E2C0A5242A1A0D67BC62C86CF89"/>
        <w:category>
          <w:name w:val="General"/>
          <w:gallery w:val="placeholder"/>
        </w:category>
        <w:types>
          <w:type w:val="bbPlcHdr"/>
        </w:types>
        <w:behaviors>
          <w:behavior w:val="content"/>
        </w:behaviors>
        <w:guid w:val="{E3B01852-C818-4307-8497-44EC41C5EE7D}"/>
      </w:docPartPr>
      <w:docPartBody>
        <w:p w:rsidR="001626C1" w:rsidRDefault="002021F1" w:rsidP="002021F1">
          <w:pPr>
            <w:pStyle w:val="FA8F7E2C0A5242A1A0D67BC62C86CF8923"/>
          </w:pPr>
          <w:r w:rsidRPr="00333D3A">
            <w:rPr>
              <w:rStyle w:val="PlaceholderText"/>
              <w:rFonts w:ascii="Times New Roman" w:hAnsi="Times New Roman" w:cs="Times New Roman"/>
              <w:color w:val="2F5496" w:themeColor="accent1" w:themeShade="BF"/>
              <w:sz w:val="20"/>
              <w:szCs w:val="20"/>
            </w:rPr>
            <w:t>Enter text listing the regions (states/provinces, districts, cities/towns) where the applicant has demonstrable past experience relevant t</w:t>
          </w:r>
          <w:r>
            <w:rPr>
              <w:rStyle w:val="PlaceholderText"/>
              <w:rFonts w:ascii="Times New Roman" w:hAnsi="Times New Roman" w:cs="Times New Roman"/>
              <w:color w:val="2F5496" w:themeColor="accent1" w:themeShade="BF"/>
              <w:sz w:val="20"/>
              <w:szCs w:val="20"/>
            </w:rPr>
            <w:t>o the objectives of the project</w:t>
          </w:r>
          <w:r w:rsidRPr="006050AF">
            <w:rPr>
              <w:rStyle w:val="PlaceholderText"/>
              <w:rFonts w:ascii="Times New Roman" w:hAnsi="Times New Roman" w:cs="Times New Roman"/>
              <w:color w:val="2F5496" w:themeColor="accent1" w:themeShade="BF"/>
              <w:sz w:val="20"/>
              <w:szCs w:val="20"/>
            </w:rPr>
            <w:t>.</w:t>
          </w:r>
        </w:p>
      </w:docPartBody>
    </w:docPart>
    <w:docPart>
      <w:docPartPr>
        <w:name w:val="238D03077D7648B386F83C9E0B3F8C64"/>
        <w:category>
          <w:name w:val="General"/>
          <w:gallery w:val="placeholder"/>
        </w:category>
        <w:types>
          <w:type w:val="bbPlcHdr"/>
        </w:types>
        <w:behaviors>
          <w:behavior w:val="content"/>
        </w:behaviors>
        <w:guid w:val="{903A02D6-6AF7-42F1-AD3D-818ABC8A5EFC}"/>
      </w:docPartPr>
      <w:docPartBody>
        <w:p w:rsidR="001626C1" w:rsidRDefault="002021F1" w:rsidP="002021F1">
          <w:pPr>
            <w:pStyle w:val="238D03077D7648B386F83C9E0B3F8C6423"/>
          </w:pPr>
          <w:r>
            <w:rPr>
              <w:rStyle w:val="PlaceholderText"/>
              <w:rFonts w:ascii="Times New Roman" w:hAnsi="Times New Roman" w:cs="Times New Roman"/>
              <w:color w:val="2F5496" w:themeColor="accent1" w:themeShade="BF"/>
              <w:sz w:val="20"/>
              <w:szCs w:val="20"/>
            </w:rPr>
            <w:t>Enter Tax ID number</w:t>
          </w:r>
        </w:p>
      </w:docPartBody>
    </w:docPart>
    <w:docPart>
      <w:docPartPr>
        <w:name w:val="772E6CF96F87489B9A01BD355696C686"/>
        <w:category>
          <w:name w:val="General"/>
          <w:gallery w:val="placeholder"/>
        </w:category>
        <w:types>
          <w:type w:val="bbPlcHdr"/>
        </w:types>
        <w:behaviors>
          <w:behavior w:val="content"/>
        </w:behaviors>
        <w:guid w:val="{9499CB76-5715-4624-BD42-CA608AB0BB2C}"/>
      </w:docPartPr>
      <w:docPartBody>
        <w:p w:rsidR="001626C1" w:rsidRDefault="002021F1" w:rsidP="002021F1">
          <w:pPr>
            <w:pStyle w:val="772E6CF96F87489B9A01BD355696C68623"/>
          </w:pPr>
          <w:r>
            <w:rPr>
              <w:rStyle w:val="PlaceholderText"/>
              <w:rFonts w:ascii="Times New Roman" w:hAnsi="Times New Roman" w:cs="Times New Roman"/>
              <w:color w:val="2F5496" w:themeColor="accent1" w:themeShade="BF"/>
              <w:sz w:val="20"/>
              <w:szCs w:val="20"/>
            </w:rPr>
            <w:t>Enter DUNS number</w:t>
          </w:r>
        </w:p>
      </w:docPartBody>
    </w:docPart>
    <w:docPart>
      <w:docPartPr>
        <w:name w:val="AFDDFB3D5AA54D91B5EE54718548E4FF"/>
        <w:category>
          <w:name w:val="General"/>
          <w:gallery w:val="placeholder"/>
        </w:category>
        <w:types>
          <w:type w:val="bbPlcHdr"/>
        </w:types>
        <w:behaviors>
          <w:behavior w:val="content"/>
        </w:behaviors>
        <w:guid w:val="{CD27BF5C-5B4E-4BF2-92F0-CA00BC821AB4}"/>
      </w:docPartPr>
      <w:docPartBody>
        <w:p w:rsidR="001626C1" w:rsidRDefault="002021F1" w:rsidP="002021F1">
          <w:pPr>
            <w:pStyle w:val="AFDDFB3D5AA54D91B5EE54718548E4FF23"/>
          </w:pPr>
          <w:r>
            <w:rPr>
              <w:rStyle w:val="PlaceholderText"/>
              <w:rFonts w:ascii="Times New Roman" w:hAnsi="Times New Roman" w:cs="Times New Roman"/>
              <w:color w:val="2F5496" w:themeColor="accent1" w:themeShade="BF"/>
              <w:sz w:val="20"/>
              <w:szCs w:val="20"/>
            </w:rPr>
            <w:t>Enter number only</w:t>
          </w:r>
        </w:p>
      </w:docPartBody>
    </w:docPart>
    <w:docPart>
      <w:docPartPr>
        <w:name w:val="C652A75A49AF41269DF19E8D12344FD3"/>
        <w:category>
          <w:name w:val="General"/>
          <w:gallery w:val="placeholder"/>
        </w:category>
        <w:types>
          <w:type w:val="bbPlcHdr"/>
        </w:types>
        <w:behaviors>
          <w:behavior w:val="content"/>
        </w:behaviors>
        <w:guid w:val="{33C7B6AD-FFEE-4B2C-AABD-70113011E659}"/>
      </w:docPartPr>
      <w:docPartBody>
        <w:p w:rsidR="001626C1" w:rsidRDefault="002021F1" w:rsidP="002021F1">
          <w:pPr>
            <w:pStyle w:val="C652A75A49AF41269DF19E8D12344FD323"/>
          </w:pPr>
          <w:r>
            <w:rPr>
              <w:rStyle w:val="PlaceholderText"/>
              <w:rFonts w:ascii="Times New Roman" w:hAnsi="Times New Roman" w:cs="Times New Roman"/>
              <w:color w:val="2F5496" w:themeColor="accent1" w:themeShade="BF"/>
              <w:sz w:val="20"/>
              <w:szCs w:val="20"/>
            </w:rPr>
            <w:t>Enter name of President/Director or equivalent</w:t>
          </w:r>
        </w:p>
      </w:docPartBody>
    </w:docPart>
    <w:docPart>
      <w:docPartPr>
        <w:name w:val="AE9494CC207140CB93F7778536AA219A"/>
        <w:category>
          <w:name w:val="General"/>
          <w:gallery w:val="placeholder"/>
        </w:category>
        <w:types>
          <w:type w:val="bbPlcHdr"/>
        </w:types>
        <w:behaviors>
          <w:behavior w:val="content"/>
        </w:behaviors>
        <w:guid w:val="{B98EBA28-392A-4D1C-9A42-9B7103739B4A}"/>
      </w:docPartPr>
      <w:docPartBody>
        <w:p w:rsidR="001626C1" w:rsidRDefault="002021F1" w:rsidP="002021F1">
          <w:pPr>
            <w:pStyle w:val="AE9494CC207140CB93F7778536AA219A23"/>
          </w:pPr>
          <w:r>
            <w:rPr>
              <w:rStyle w:val="PlaceholderText"/>
              <w:rFonts w:ascii="Times New Roman" w:hAnsi="Times New Roman" w:cs="Times New Roman"/>
              <w:color w:val="2F5496" w:themeColor="accent1" w:themeShade="BF"/>
              <w:sz w:val="20"/>
              <w:szCs w:val="20"/>
            </w:rPr>
            <w:t>Enter name of Finance Director or equivalent</w:t>
          </w:r>
        </w:p>
      </w:docPartBody>
    </w:docPart>
    <w:docPart>
      <w:docPartPr>
        <w:name w:val="D5C4E929671B4B459ECC3AAE47783C4C"/>
        <w:category>
          <w:name w:val="General"/>
          <w:gallery w:val="placeholder"/>
        </w:category>
        <w:types>
          <w:type w:val="bbPlcHdr"/>
        </w:types>
        <w:behaviors>
          <w:behavior w:val="content"/>
        </w:behaviors>
        <w:guid w:val="{98307AA0-53F6-4821-B01E-3F1B531A83E5}"/>
      </w:docPartPr>
      <w:docPartBody>
        <w:p w:rsidR="001626C1" w:rsidRDefault="002021F1" w:rsidP="002021F1">
          <w:pPr>
            <w:pStyle w:val="D5C4E929671B4B459ECC3AAE47783C4C23"/>
          </w:pPr>
          <w:r>
            <w:rPr>
              <w:rStyle w:val="PlaceholderText"/>
              <w:rFonts w:ascii="Times New Roman" w:hAnsi="Times New Roman" w:cs="Times New Roman"/>
              <w:color w:val="2F5496" w:themeColor="accent1" w:themeShade="BF"/>
              <w:sz w:val="20"/>
              <w:szCs w:val="20"/>
            </w:rPr>
            <w:t>Select “yes” or “no”</w:t>
          </w:r>
        </w:p>
      </w:docPartBody>
    </w:docPart>
    <w:docPart>
      <w:docPartPr>
        <w:name w:val="B4C776B228CB4616A73E20F15ECC59A7"/>
        <w:category>
          <w:name w:val="General"/>
          <w:gallery w:val="placeholder"/>
        </w:category>
        <w:types>
          <w:type w:val="bbPlcHdr"/>
        </w:types>
        <w:behaviors>
          <w:behavior w:val="content"/>
        </w:behaviors>
        <w:guid w:val="{DF63FD85-2AE4-4FC2-ABEC-C2A961EF69D9}"/>
      </w:docPartPr>
      <w:docPartBody>
        <w:p w:rsidR="001626C1" w:rsidRDefault="002021F1" w:rsidP="002021F1">
          <w:pPr>
            <w:pStyle w:val="B4C776B228CB4616A73E20F15ECC59A723"/>
          </w:pPr>
          <w:r>
            <w:rPr>
              <w:rStyle w:val="PlaceholderText"/>
              <w:rFonts w:ascii="Times New Roman" w:hAnsi="Times New Roman" w:cs="Times New Roman"/>
              <w:color w:val="2F5496" w:themeColor="accent1" w:themeShade="BF"/>
              <w:sz w:val="20"/>
              <w:szCs w:val="20"/>
            </w:rPr>
            <w:t>Enter number only (if applicable)</w:t>
          </w:r>
        </w:p>
      </w:docPartBody>
    </w:docPart>
    <w:docPart>
      <w:docPartPr>
        <w:name w:val="BF0963E71FBA42D6B80249ABDAD3A9BE"/>
        <w:category>
          <w:name w:val="General"/>
          <w:gallery w:val="placeholder"/>
        </w:category>
        <w:types>
          <w:type w:val="bbPlcHdr"/>
        </w:types>
        <w:behaviors>
          <w:behavior w:val="content"/>
        </w:behaviors>
        <w:guid w:val="{C8008B15-8F42-468C-BB27-B49BC441987B}"/>
      </w:docPartPr>
      <w:docPartBody>
        <w:p w:rsidR="001626C1" w:rsidRDefault="002021F1" w:rsidP="002021F1">
          <w:pPr>
            <w:pStyle w:val="BF0963E71FBA42D6B80249ABDAD3A9BE23"/>
          </w:pPr>
          <w:r>
            <w:rPr>
              <w:rStyle w:val="PlaceholderText"/>
              <w:rFonts w:ascii="Times New Roman" w:hAnsi="Times New Roman" w:cs="Times New Roman"/>
              <w:color w:val="2F5496" w:themeColor="accent1" w:themeShade="BF"/>
              <w:sz w:val="20"/>
              <w:szCs w:val="20"/>
            </w:rPr>
            <w:t>Enter name of Chairperson of the Board (if applicable)</w:t>
          </w:r>
        </w:p>
      </w:docPartBody>
    </w:docPart>
    <w:docPart>
      <w:docPartPr>
        <w:name w:val="748494D3005F4AAD8A624E807050BFED"/>
        <w:category>
          <w:name w:val="General"/>
          <w:gallery w:val="placeholder"/>
        </w:category>
        <w:types>
          <w:type w:val="bbPlcHdr"/>
        </w:types>
        <w:behaviors>
          <w:behavior w:val="content"/>
        </w:behaviors>
        <w:guid w:val="{71EB0146-07E9-42B2-8E33-DEED010B562A}"/>
      </w:docPartPr>
      <w:docPartBody>
        <w:p w:rsidR="001626C1" w:rsidRDefault="002021F1" w:rsidP="002021F1">
          <w:pPr>
            <w:pStyle w:val="748494D3005F4AAD8A624E807050BFED23"/>
          </w:pPr>
          <w:r>
            <w:rPr>
              <w:rStyle w:val="PlaceholderText"/>
              <w:rFonts w:ascii="Times New Roman" w:hAnsi="Times New Roman" w:cs="Times New Roman"/>
              <w:color w:val="2F5496" w:themeColor="accent1" w:themeShade="BF"/>
              <w:sz w:val="20"/>
              <w:szCs w:val="20"/>
            </w:rPr>
            <w:t>Name of board member (if applicable) – One name per line</w:t>
          </w:r>
        </w:p>
      </w:docPartBody>
    </w:docPart>
    <w:docPart>
      <w:docPartPr>
        <w:name w:val="545076E13CA44820A43BFD0F2EAAFFEF"/>
        <w:category>
          <w:name w:val="General"/>
          <w:gallery w:val="placeholder"/>
        </w:category>
        <w:types>
          <w:type w:val="bbPlcHdr"/>
        </w:types>
        <w:behaviors>
          <w:behavior w:val="content"/>
        </w:behaviors>
        <w:guid w:val="{55FCA77D-F4FF-4E78-9916-1CD9B2175110}"/>
      </w:docPartPr>
      <w:docPartBody>
        <w:p w:rsidR="001626C1" w:rsidRDefault="002021F1" w:rsidP="002021F1">
          <w:pPr>
            <w:pStyle w:val="545076E13CA44820A43BFD0F2EAAFFEF23"/>
          </w:pPr>
          <w:r w:rsidRPr="006C5D11">
            <w:rPr>
              <w:rStyle w:val="PlaceholderText"/>
              <w:rFonts w:ascii="Times New Roman" w:hAnsi="Times New Roman" w:cs="Times New Roman"/>
              <w:color w:val="2F5496" w:themeColor="accent1" w:themeShade="BF"/>
              <w:sz w:val="20"/>
              <w:szCs w:val="20"/>
            </w:rPr>
            <w:t xml:space="preserve">Name of </w:t>
          </w:r>
          <w:r>
            <w:rPr>
              <w:rStyle w:val="PlaceholderText"/>
              <w:rFonts w:ascii="Times New Roman" w:hAnsi="Times New Roman" w:cs="Times New Roman"/>
              <w:color w:val="2F5496" w:themeColor="accent1" w:themeShade="BF"/>
              <w:sz w:val="20"/>
              <w:szCs w:val="20"/>
            </w:rPr>
            <w:t>board member (if applicable)</w:t>
          </w:r>
        </w:p>
      </w:docPartBody>
    </w:docPart>
    <w:docPart>
      <w:docPartPr>
        <w:name w:val="F9BE5180A6BB40D4A696E8CFC024F4B4"/>
        <w:category>
          <w:name w:val="General"/>
          <w:gallery w:val="placeholder"/>
        </w:category>
        <w:types>
          <w:type w:val="bbPlcHdr"/>
        </w:types>
        <w:behaviors>
          <w:behavior w:val="content"/>
        </w:behaviors>
        <w:guid w:val="{51EE2210-4019-4E3E-87ED-6E7998639CE0}"/>
      </w:docPartPr>
      <w:docPartBody>
        <w:p w:rsidR="001626C1" w:rsidRDefault="002021F1" w:rsidP="002021F1">
          <w:pPr>
            <w:pStyle w:val="F9BE5180A6BB40D4A696E8CFC024F4B423"/>
          </w:pPr>
          <w:r w:rsidRPr="006C5D11">
            <w:rPr>
              <w:rStyle w:val="PlaceholderText"/>
              <w:rFonts w:ascii="Times New Roman" w:hAnsi="Times New Roman" w:cs="Times New Roman"/>
              <w:color w:val="2F5496" w:themeColor="accent1" w:themeShade="BF"/>
              <w:sz w:val="20"/>
              <w:szCs w:val="20"/>
            </w:rPr>
            <w:t>Name of board member</w:t>
          </w:r>
          <w:r>
            <w:rPr>
              <w:rStyle w:val="PlaceholderText"/>
              <w:rFonts w:ascii="Times New Roman" w:hAnsi="Times New Roman" w:cs="Times New Roman"/>
              <w:color w:val="2F5496" w:themeColor="accent1" w:themeShade="BF"/>
              <w:sz w:val="20"/>
              <w:szCs w:val="20"/>
            </w:rPr>
            <w:t xml:space="preserve"> (if applicable)</w:t>
          </w:r>
        </w:p>
      </w:docPartBody>
    </w:docPart>
    <w:docPart>
      <w:docPartPr>
        <w:name w:val="45D41363D50147E0974CA4A8F56AE203"/>
        <w:category>
          <w:name w:val="General"/>
          <w:gallery w:val="placeholder"/>
        </w:category>
        <w:types>
          <w:type w:val="bbPlcHdr"/>
        </w:types>
        <w:behaviors>
          <w:behavior w:val="content"/>
        </w:behaviors>
        <w:guid w:val="{8B9A527F-9754-403E-9C01-D229DF04B559}"/>
      </w:docPartPr>
      <w:docPartBody>
        <w:p w:rsidR="001626C1" w:rsidRDefault="002021F1" w:rsidP="002021F1">
          <w:pPr>
            <w:pStyle w:val="45D41363D50147E0974CA4A8F56AE20323"/>
          </w:pPr>
          <w:r>
            <w:rPr>
              <w:rStyle w:val="PlaceholderText"/>
              <w:rFonts w:ascii="Times New Roman" w:hAnsi="Times New Roman" w:cs="Times New Roman"/>
              <w:color w:val="2F5496" w:themeColor="accent1" w:themeShade="BF"/>
              <w:sz w:val="20"/>
              <w:szCs w:val="20"/>
            </w:rPr>
            <w:t>Name of board member (if applicable)</w:t>
          </w:r>
        </w:p>
      </w:docPartBody>
    </w:docPart>
    <w:docPart>
      <w:docPartPr>
        <w:name w:val="CDC1CA9742AB437185997C878C41573A"/>
        <w:category>
          <w:name w:val="General"/>
          <w:gallery w:val="placeholder"/>
        </w:category>
        <w:types>
          <w:type w:val="bbPlcHdr"/>
        </w:types>
        <w:behaviors>
          <w:behavior w:val="content"/>
        </w:behaviors>
        <w:guid w:val="{843271FC-308B-4D34-985F-C40BC86B7F88}"/>
      </w:docPartPr>
      <w:docPartBody>
        <w:p w:rsidR="001626C1" w:rsidRDefault="002021F1" w:rsidP="002021F1">
          <w:pPr>
            <w:pStyle w:val="CDC1CA9742AB437185997C878C41573A23"/>
          </w:pPr>
          <w:r w:rsidRPr="00D73084">
            <w:rPr>
              <w:rStyle w:val="PlaceholderText"/>
              <w:rFonts w:ascii="Times New Roman" w:hAnsi="Times New Roman" w:cs="Times New Roman"/>
              <w:color w:val="2F5496" w:themeColor="accent1" w:themeShade="BF"/>
              <w:sz w:val="20"/>
              <w:szCs w:val="20"/>
            </w:rPr>
            <w:t>Name of board member (if applicable)</w:t>
          </w:r>
        </w:p>
      </w:docPartBody>
    </w:docPart>
    <w:docPart>
      <w:docPartPr>
        <w:name w:val="5D1D3894CF094E76ABF12F2FCFF2B72B"/>
        <w:category>
          <w:name w:val="General"/>
          <w:gallery w:val="placeholder"/>
        </w:category>
        <w:types>
          <w:type w:val="bbPlcHdr"/>
        </w:types>
        <w:behaviors>
          <w:behavior w:val="content"/>
        </w:behaviors>
        <w:guid w:val="{9034C613-92AA-468D-A5A2-7CDB823ED22D}"/>
      </w:docPartPr>
      <w:docPartBody>
        <w:p w:rsidR="001626C1" w:rsidRDefault="002021F1" w:rsidP="002021F1">
          <w:pPr>
            <w:pStyle w:val="5D1D3894CF094E76ABF12F2FCFF2B72B23"/>
          </w:pPr>
          <w:r w:rsidRPr="00D73084">
            <w:rPr>
              <w:rStyle w:val="PlaceholderText"/>
              <w:rFonts w:ascii="Times New Roman" w:hAnsi="Times New Roman" w:cs="Times New Roman"/>
              <w:color w:val="2F5496" w:themeColor="accent1" w:themeShade="BF"/>
              <w:sz w:val="20"/>
              <w:szCs w:val="20"/>
            </w:rPr>
            <w:t>Name of board member (if applicable)</w:t>
          </w:r>
        </w:p>
      </w:docPartBody>
    </w:docPart>
    <w:docPart>
      <w:docPartPr>
        <w:name w:val="CBD9FA367B274E05BB3137C5B33CD11E"/>
        <w:category>
          <w:name w:val="General"/>
          <w:gallery w:val="placeholder"/>
        </w:category>
        <w:types>
          <w:type w:val="bbPlcHdr"/>
        </w:types>
        <w:behaviors>
          <w:behavior w:val="content"/>
        </w:behaviors>
        <w:guid w:val="{2509BB50-C334-4B12-A548-33AEC8A8269A}"/>
      </w:docPartPr>
      <w:docPartBody>
        <w:p w:rsidR="001626C1" w:rsidRDefault="002021F1" w:rsidP="002021F1">
          <w:pPr>
            <w:pStyle w:val="CBD9FA367B274E05BB3137C5B33CD11E23"/>
          </w:pPr>
          <w:r w:rsidRPr="00D73084">
            <w:rPr>
              <w:rStyle w:val="PlaceholderText"/>
              <w:rFonts w:ascii="Times New Roman" w:hAnsi="Times New Roman" w:cs="Times New Roman"/>
              <w:color w:val="2F5496" w:themeColor="accent1" w:themeShade="BF"/>
              <w:sz w:val="20"/>
              <w:szCs w:val="20"/>
            </w:rPr>
            <w:t>Name of board member (if applicable)</w:t>
          </w:r>
        </w:p>
      </w:docPartBody>
    </w:docPart>
    <w:docPart>
      <w:docPartPr>
        <w:name w:val="3B2779736EB04671AE03F7458E854691"/>
        <w:category>
          <w:name w:val="General"/>
          <w:gallery w:val="placeholder"/>
        </w:category>
        <w:types>
          <w:type w:val="bbPlcHdr"/>
        </w:types>
        <w:behaviors>
          <w:behavior w:val="content"/>
        </w:behaviors>
        <w:guid w:val="{5A8CE39E-B211-4FDE-8F4C-B77092F729AB}"/>
      </w:docPartPr>
      <w:docPartBody>
        <w:p w:rsidR="001626C1" w:rsidRDefault="002021F1" w:rsidP="002021F1">
          <w:pPr>
            <w:pStyle w:val="3B2779736EB04671AE03F7458E85469123"/>
          </w:pPr>
          <w:r w:rsidRPr="00D73084">
            <w:rPr>
              <w:rStyle w:val="PlaceholderText"/>
              <w:rFonts w:ascii="Times New Roman" w:hAnsi="Times New Roman" w:cs="Times New Roman"/>
              <w:color w:val="2F5496" w:themeColor="accent1" w:themeShade="BF"/>
              <w:sz w:val="20"/>
              <w:szCs w:val="20"/>
            </w:rPr>
            <w:t>Name of board member (if applicable)</w:t>
          </w:r>
        </w:p>
      </w:docPartBody>
    </w:docPart>
    <w:docPart>
      <w:docPartPr>
        <w:name w:val="4BB375A867B248B59EB80CE21B7CC207"/>
        <w:category>
          <w:name w:val="General"/>
          <w:gallery w:val="placeholder"/>
        </w:category>
        <w:types>
          <w:type w:val="bbPlcHdr"/>
        </w:types>
        <w:behaviors>
          <w:behavior w:val="content"/>
        </w:behaviors>
        <w:guid w:val="{6315A46E-B159-4E15-B19C-707450BA5AF5}"/>
      </w:docPartPr>
      <w:docPartBody>
        <w:p w:rsidR="001626C1" w:rsidRDefault="002021F1" w:rsidP="002021F1">
          <w:pPr>
            <w:pStyle w:val="4BB375A867B248B59EB80CE21B7CC20723"/>
          </w:pPr>
          <w:r w:rsidRPr="00D73084">
            <w:rPr>
              <w:rStyle w:val="PlaceholderText"/>
              <w:rFonts w:ascii="Times New Roman" w:hAnsi="Times New Roman" w:cs="Times New Roman"/>
              <w:color w:val="2F5496" w:themeColor="accent1" w:themeShade="BF"/>
              <w:sz w:val="20"/>
              <w:szCs w:val="20"/>
            </w:rPr>
            <w:t>Name of board member (if applicable)</w:t>
          </w:r>
        </w:p>
      </w:docPartBody>
    </w:docPart>
    <w:docPart>
      <w:docPartPr>
        <w:name w:val="5750872A19B9407991B20A29746CB8EF"/>
        <w:category>
          <w:name w:val="General"/>
          <w:gallery w:val="placeholder"/>
        </w:category>
        <w:types>
          <w:type w:val="bbPlcHdr"/>
        </w:types>
        <w:behaviors>
          <w:behavior w:val="content"/>
        </w:behaviors>
        <w:guid w:val="{F957DBEC-5707-4172-A359-3BA4624C21DB}"/>
      </w:docPartPr>
      <w:docPartBody>
        <w:p w:rsidR="001626C1" w:rsidRDefault="002021F1" w:rsidP="002021F1">
          <w:pPr>
            <w:pStyle w:val="5750872A19B9407991B20A29746CB8EF23"/>
          </w:pPr>
          <w:r w:rsidRPr="00D73084">
            <w:rPr>
              <w:rStyle w:val="PlaceholderText"/>
              <w:rFonts w:ascii="Times New Roman" w:hAnsi="Times New Roman" w:cs="Times New Roman"/>
              <w:color w:val="2F5496" w:themeColor="accent1" w:themeShade="BF"/>
              <w:sz w:val="20"/>
              <w:szCs w:val="20"/>
            </w:rPr>
            <w:t>Name of board member (if applicable)</w:t>
          </w:r>
        </w:p>
      </w:docPartBody>
    </w:docPart>
    <w:docPart>
      <w:docPartPr>
        <w:name w:val="23FC17D5EDBE4A56A48E0DCF54DD5C63"/>
        <w:category>
          <w:name w:val="General"/>
          <w:gallery w:val="placeholder"/>
        </w:category>
        <w:types>
          <w:type w:val="bbPlcHdr"/>
        </w:types>
        <w:behaviors>
          <w:behavior w:val="content"/>
        </w:behaviors>
        <w:guid w:val="{5D9250AE-D955-4C4E-9325-317D994A12F3}"/>
      </w:docPartPr>
      <w:docPartBody>
        <w:p w:rsidR="001626C1" w:rsidRDefault="002021F1" w:rsidP="002021F1">
          <w:pPr>
            <w:pStyle w:val="23FC17D5EDBE4A56A48E0DCF54DD5C6323"/>
          </w:pPr>
          <w:r>
            <w:rPr>
              <w:rStyle w:val="PlaceholderText"/>
              <w:rFonts w:ascii="Times New Roman" w:hAnsi="Times New Roman" w:cs="Times New Roman"/>
              <w:color w:val="2F5496" w:themeColor="accent1" w:themeShade="BF"/>
              <w:sz w:val="20"/>
              <w:szCs w:val="20"/>
            </w:rPr>
            <w:t>Select frequency (if applicable)</w:t>
          </w:r>
        </w:p>
      </w:docPartBody>
    </w:docPart>
    <w:docPart>
      <w:docPartPr>
        <w:name w:val="EB0B8980E692449FBF9138BE830633F5"/>
        <w:category>
          <w:name w:val="General"/>
          <w:gallery w:val="placeholder"/>
        </w:category>
        <w:types>
          <w:type w:val="bbPlcHdr"/>
        </w:types>
        <w:behaviors>
          <w:behavior w:val="content"/>
        </w:behaviors>
        <w:guid w:val="{ECA12630-33B3-4408-BB30-EC8ED4F88F15}"/>
      </w:docPartPr>
      <w:docPartBody>
        <w:p w:rsidR="001626C1" w:rsidRDefault="002021F1" w:rsidP="002021F1">
          <w:pPr>
            <w:pStyle w:val="EB0B8980E692449FBF9138BE830633F523"/>
          </w:pPr>
          <w:r>
            <w:rPr>
              <w:rStyle w:val="PlaceholderText"/>
              <w:rFonts w:ascii="Times New Roman" w:hAnsi="Times New Roman" w:cs="Times New Roman"/>
              <w:color w:val="2F5496" w:themeColor="accent1" w:themeShade="BF"/>
              <w:sz w:val="20"/>
              <w:szCs w:val="20"/>
            </w:rPr>
            <w:t>Enter other frequency (50 character limit)</w:t>
          </w:r>
        </w:p>
      </w:docPartBody>
    </w:docPart>
    <w:docPart>
      <w:docPartPr>
        <w:name w:val="9BAD8E29B891406FA58BAFDFDB8E1D9E"/>
        <w:category>
          <w:name w:val="General"/>
          <w:gallery w:val="placeholder"/>
        </w:category>
        <w:types>
          <w:type w:val="bbPlcHdr"/>
        </w:types>
        <w:behaviors>
          <w:behavior w:val="content"/>
        </w:behaviors>
        <w:guid w:val="{42BDF08E-AD96-47BB-A701-D074346F5FA4}"/>
      </w:docPartPr>
      <w:docPartBody>
        <w:p w:rsidR="001626C1" w:rsidRDefault="002021F1" w:rsidP="002021F1">
          <w:pPr>
            <w:pStyle w:val="9BAD8E29B891406FA58BAFDFDB8E1D9E23"/>
          </w:pPr>
          <w:r>
            <w:rPr>
              <w:rStyle w:val="PlaceholderText"/>
              <w:rFonts w:ascii="Times New Roman" w:hAnsi="Times New Roman" w:cs="Times New Roman"/>
              <w:color w:val="2F5496" w:themeColor="accent1" w:themeShade="BF"/>
              <w:sz w:val="20"/>
              <w:szCs w:val="20"/>
            </w:rPr>
            <w:t>Enter POC’s first name only</w:t>
          </w:r>
        </w:p>
      </w:docPartBody>
    </w:docPart>
    <w:docPart>
      <w:docPartPr>
        <w:name w:val="13652FA8DE3E47DEB2C077AD10F61F60"/>
        <w:category>
          <w:name w:val="General"/>
          <w:gallery w:val="placeholder"/>
        </w:category>
        <w:types>
          <w:type w:val="bbPlcHdr"/>
        </w:types>
        <w:behaviors>
          <w:behavior w:val="content"/>
        </w:behaviors>
        <w:guid w:val="{6D55F832-8F7E-4271-927B-FC01A1336446}"/>
      </w:docPartPr>
      <w:docPartBody>
        <w:p w:rsidR="001626C1" w:rsidRDefault="002021F1" w:rsidP="002021F1">
          <w:pPr>
            <w:pStyle w:val="13652FA8DE3E47DEB2C077AD10F61F6023"/>
          </w:pPr>
          <w:r>
            <w:rPr>
              <w:rStyle w:val="PlaceholderText"/>
              <w:rFonts w:ascii="Times New Roman" w:hAnsi="Times New Roman" w:cs="Times New Roman"/>
              <w:color w:val="2F5496" w:themeColor="accent1" w:themeShade="BF"/>
              <w:sz w:val="20"/>
              <w:szCs w:val="20"/>
            </w:rPr>
            <w:t>Enter POC’s last name</w:t>
          </w:r>
        </w:p>
      </w:docPartBody>
    </w:docPart>
    <w:docPart>
      <w:docPartPr>
        <w:name w:val="50C5009124C646BBB6EA35B175018484"/>
        <w:category>
          <w:name w:val="General"/>
          <w:gallery w:val="placeholder"/>
        </w:category>
        <w:types>
          <w:type w:val="bbPlcHdr"/>
        </w:types>
        <w:behaviors>
          <w:behavior w:val="content"/>
        </w:behaviors>
        <w:guid w:val="{34AE6583-EAFD-4CFE-A870-08122251E7FF}"/>
      </w:docPartPr>
      <w:docPartBody>
        <w:p w:rsidR="001626C1" w:rsidRDefault="002021F1" w:rsidP="002021F1">
          <w:pPr>
            <w:pStyle w:val="50C5009124C646BBB6EA35B17501848423"/>
          </w:pPr>
          <w:r>
            <w:rPr>
              <w:rStyle w:val="PlaceholderText"/>
              <w:rFonts w:ascii="Times New Roman" w:hAnsi="Times New Roman" w:cs="Times New Roman"/>
              <w:color w:val="2F5496" w:themeColor="accent1" w:themeShade="BF"/>
              <w:sz w:val="20"/>
              <w:szCs w:val="20"/>
            </w:rPr>
            <w:t>Enter POC’s job title</w:t>
          </w:r>
        </w:p>
      </w:docPartBody>
    </w:docPart>
    <w:docPart>
      <w:docPartPr>
        <w:name w:val="67DDCC601B86406EB637E97B4CD8F2C7"/>
        <w:category>
          <w:name w:val="General"/>
          <w:gallery w:val="placeholder"/>
        </w:category>
        <w:types>
          <w:type w:val="bbPlcHdr"/>
        </w:types>
        <w:behaviors>
          <w:behavior w:val="content"/>
        </w:behaviors>
        <w:guid w:val="{565C4A17-A6F4-4DD1-9C05-660473EE2B83}"/>
      </w:docPartPr>
      <w:docPartBody>
        <w:p w:rsidR="001626C1" w:rsidRDefault="002021F1" w:rsidP="002021F1">
          <w:pPr>
            <w:pStyle w:val="67DDCC601B86406EB637E97B4CD8F2C723"/>
          </w:pPr>
          <w:r w:rsidRPr="00B94E11">
            <w:rPr>
              <w:rStyle w:val="PlaceholderText"/>
              <w:rFonts w:ascii="Times New Roman" w:hAnsi="Times New Roman" w:cs="Times New Roman"/>
              <w:color w:val="2F5496" w:themeColor="accent1" w:themeShade="BF"/>
              <w:sz w:val="20"/>
              <w:szCs w:val="20"/>
            </w:rPr>
            <w:t>Enter country code, dash (-), then number (e.g. xxx-xxxxxxxxxx</w:t>
          </w:r>
          <w:r>
            <w:rPr>
              <w:rStyle w:val="PlaceholderText"/>
              <w:rFonts w:ascii="Times New Roman" w:hAnsi="Times New Roman" w:cs="Times New Roman"/>
              <w:color w:val="2F5496" w:themeColor="accent1" w:themeShade="BF"/>
              <w:sz w:val="20"/>
              <w:szCs w:val="20"/>
            </w:rPr>
            <w:t>)</w:t>
          </w:r>
        </w:p>
      </w:docPartBody>
    </w:docPart>
    <w:docPart>
      <w:docPartPr>
        <w:name w:val="553D9A902C3443CE8BE3157A9BFE9BA7"/>
        <w:category>
          <w:name w:val="General"/>
          <w:gallery w:val="placeholder"/>
        </w:category>
        <w:types>
          <w:type w:val="bbPlcHdr"/>
        </w:types>
        <w:behaviors>
          <w:behavior w:val="content"/>
        </w:behaviors>
        <w:guid w:val="{84897EA8-6CEF-4A78-BF0A-CF13A13738F2}"/>
      </w:docPartPr>
      <w:docPartBody>
        <w:p w:rsidR="001626C1" w:rsidRDefault="002021F1" w:rsidP="002021F1">
          <w:pPr>
            <w:pStyle w:val="553D9A902C3443CE8BE3157A9BFE9BA723"/>
          </w:pPr>
          <w:r w:rsidRPr="00B94E11">
            <w:rPr>
              <w:rStyle w:val="PlaceholderText"/>
              <w:rFonts w:ascii="Times New Roman" w:hAnsi="Times New Roman" w:cs="Times New Roman"/>
              <w:color w:val="2F5496" w:themeColor="accent1" w:themeShade="BF"/>
              <w:sz w:val="20"/>
              <w:szCs w:val="20"/>
            </w:rPr>
            <w:t>Enter email in following format: username@domain</w:t>
          </w:r>
        </w:p>
      </w:docPartBody>
    </w:docPart>
    <w:docPart>
      <w:docPartPr>
        <w:name w:val="34C888997F124E499464F91CC39015FE"/>
        <w:category>
          <w:name w:val="General"/>
          <w:gallery w:val="placeholder"/>
        </w:category>
        <w:types>
          <w:type w:val="bbPlcHdr"/>
        </w:types>
        <w:behaviors>
          <w:behavior w:val="content"/>
        </w:behaviors>
        <w:guid w:val="{8537F1A9-667A-4814-B7C1-CE735ECA4976}"/>
      </w:docPartPr>
      <w:docPartBody>
        <w:p w:rsidR="001626C1" w:rsidRDefault="002021F1" w:rsidP="002021F1">
          <w:pPr>
            <w:pStyle w:val="34C888997F124E499464F91CC39015FE23"/>
          </w:pPr>
          <w:r>
            <w:rPr>
              <w:rStyle w:val="PlaceholderText"/>
              <w:rFonts w:ascii="Times New Roman" w:hAnsi="Times New Roman" w:cs="Times New Roman"/>
              <w:color w:val="2F5496" w:themeColor="accent1" w:themeShade="BF"/>
              <w:sz w:val="20"/>
              <w:szCs w:val="20"/>
            </w:rPr>
            <w:t>Enter POC’s first name only</w:t>
          </w:r>
        </w:p>
      </w:docPartBody>
    </w:docPart>
    <w:docPart>
      <w:docPartPr>
        <w:name w:val="A8E64A743CE0498CBFA14F152B2D8FF2"/>
        <w:category>
          <w:name w:val="General"/>
          <w:gallery w:val="placeholder"/>
        </w:category>
        <w:types>
          <w:type w:val="bbPlcHdr"/>
        </w:types>
        <w:behaviors>
          <w:behavior w:val="content"/>
        </w:behaviors>
        <w:guid w:val="{3352E1FC-E3C9-4CBF-9B03-C3E4F58C96E1}"/>
      </w:docPartPr>
      <w:docPartBody>
        <w:p w:rsidR="001626C1" w:rsidRDefault="002021F1" w:rsidP="002021F1">
          <w:pPr>
            <w:pStyle w:val="A8E64A743CE0498CBFA14F152B2D8FF223"/>
          </w:pPr>
          <w:r>
            <w:rPr>
              <w:rStyle w:val="PlaceholderText"/>
              <w:rFonts w:ascii="Times New Roman" w:hAnsi="Times New Roman" w:cs="Times New Roman"/>
              <w:color w:val="2F5496" w:themeColor="accent1" w:themeShade="BF"/>
              <w:sz w:val="20"/>
              <w:szCs w:val="20"/>
            </w:rPr>
            <w:t>Enter POC’s last name</w:t>
          </w:r>
        </w:p>
      </w:docPartBody>
    </w:docPart>
    <w:docPart>
      <w:docPartPr>
        <w:name w:val="DF646E00CEAA45798A9CAF5C6161C26D"/>
        <w:category>
          <w:name w:val="General"/>
          <w:gallery w:val="placeholder"/>
        </w:category>
        <w:types>
          <w:type w:val="bbPlcHdr"/>
        </w:types>
        <w:behaviors>
          <w:behavior w:val="content"/>
        </w:behaviors>
        <w:guid w:val="{597C8478-FB11-4BCC-A9C3-58ABF122A831}"/>
      </w:docPartPr>
      <w:docPartBody>
        <w:p w:rsidR="001626C1" w:rsidRDefault="002021F1" w:rsidP="002021F1">
          <w:pPr>
            <w:pStyle w:val="DF646E00CEAA45798A9CAF5C6161C26D23"/>
          </w:pPr>
          <w:r>
            <w:rPr>
              <w:rStyle w:val="PlaceholderText"/>
              <w:rFonts w:ascii="Times New Roman" w:hAnsi="Times New Roman" w:cs="Times New Roman"/>
              <w:color w:val="2F5496" w:themeColor="accent1" w:themeShade="BF"/>
              <w:sz w:val="20"/>
              <w:szCs w:val="20"/>
            </w:rPr>
            <w:t>Enter POC’s job title</w:t>
          </w:r>
        </w:p>
      </w:docPartBody>
    </w:docPart>
    <w:docPart>
      <w:docPartPr>
        <w:name w:val="DEFF6CB04A754E9FBBFD4C6606076289"/>
        <w:category>
          <w:name w:val="General"/>
          <w:gallery w:val="placeholder"/>
        </w:category>
        <w:types>
          <w:type w:val="bbPlcHdr"/>
        </w:types>
        <w:behaviors>
          <w:behavior w:val="content"/>
        </w:behaviors>
        <w:guid w:val="{FAC3252F-6CD2-4C82-A67E-9160DC965B55}"/>
      </w:docPartPr>
      <w:docPartBody>
        <w:p w:rsidR="001626C1" w:rsidRDefault="002021F1" w:rsidP="002021F1">
          <w:pPr>
            <w:pStyle w:val="DEFF6CB04A754E9FBBFD4C660607628923"/>
          </w:pPr>
          <w:r w:rsidRPr="00B94E11">
            <w:rPr>
              <w:rStyle w:val="PlaceholderText"/>
              <w:rFonts w:ascii="Times New Roman" w:hAnsi="Times New Roman" w:cs="Times New Roman"/>
              <w:color w:val="2F5496" w:themeColor="accent1" w:themeShade="BF"/>
              <w:sz w:val="20"/>
              <w:szCs w:val="20"/>
            </w:rPr>
            <w:t>Enter country code, dash (-), then number (e.g. xxx-xxxxxxxxxx</w:t>
          </w:r>
          <w:r>
            <w:rPr>
              <w:rStyle w:val="PlaceholderText"/>
              <w:rFonts w:ascii="Times New Roman" w:hAnsi="Times New Roman" w:cs="Times New Roman"/>
              <w:color w:val="2F5496" w:themeColor="accent1" w:themeShade="BF"/>
              <w:sz w:val="20"/>
              <w:szCs w:val="20"/>
            </w:rPr>
            <w:t>)</w:t>
          </w:r>
        </w:p>
      </w:docPartBody>
    </w:docPart>
    <w:docPart>
      <w:docPartPr>
        <w:name w:val="C90F9772309F45CAAACDBC11EF52B014"/>
        <w:category>
          <w:name w:val="General"/>
          <w:gallery w:val="placeholder"/>
        </w:category>
        <w:types>
          <w:type w:val="bbPlcHdr"/>
        </w:types>
        <w:behaviors>
          <w:behavior w:val="content"/>
        </w:behaviors>
        <w:guid w:val="{5E15DBBA-2D80-42DA-8418-AB1A0A60D653}"/>
      </w:docPartPr>
      <w:docPartBody>
        <w:p w:rsidR="001626C1" w:rsidRDefault="002021F1" w:rsidP="002021F1">
          <w:pPr>
            <w:pStyle w:val="C90F9772309F45CAAACDBC11EF52B01423"/>
          </w:pPr>
          <w:r w:rsidRPr="00B94E11">
            <w:rPr>
              <w:rStyle w:val="PlaceholderText"/>
              <w:rFonts w:ascii="Times New Roman" w:hAnsi="Times New Roman" w:cs="Times New Roman"/>
              <w:color w:val="2F5496" w:themeColor="accent1" w:themeShade="BF"/>
              <w:sz w:val="20"/>
              <w:szCs w:val="20"/>
            </w:rPr>
            <w:t>Enter email in following format: username@domain</w:t>
          </w:r>
        </w:p>
      </w:docPartBody>
    </w:docPart>
    <w:docPart>
      <w:docPartPr>
        <w:name w:val="70585AE37D31429E88C46E2D6FA709BE"/>
        <w:category>
          <w:name w:val="General"/>
          <w:gallery w:val="placeholder"/>
        </w:category>
        <w:types>
          <w:type w:val="bbPlcHdr"/>
        </w:types>
        <w:behaviors>
          <w:behavior w:val="content"/>
        </w:behaviors>
        <w:guid w:val="{096C4634-3D2A-4667-9E15-AF453E27A06B}"/>
      </w:docPartPr>
      <w:docPartBody>
        <w:p w:rsidR="001626C1" w:rsidRDefault="002021F1" w:rsidP="002021F1">
          <w:pPr>
            <w:pStyle w:val="70585AE37D31429E88C46E2D6FA709BE23"/>
          </w:pPr>
          <w:r>
            <w:rPr>
              <w:rStyle w:val="PlaceholderText"/>
              <w:rFonts w:ascii="Times New Roman" w:hAnsi="Times New Roman" w:cs="Times New Roman"/>
              <w:color w:val="2F5496" w:themeColor="accent1" w:themeShade="BF"/>
              <w:sz w:val="20"/>
              <w:szCs w:val="20"/>
            </w:rPr>
            <w:t>Enter project title</w:t>
          </w:r>
        </w:p>
      </w:docPartBody>
    </w:docPart>
    <w:docPart>
      <w:docPartPr>
        <w:name w:val="53D1403ACB5D45B0ADE7CFFCF424297A"/>
        <w:category>
          <w:name w:val="General"/>
          <w:gallery w:val="placeholder"/>
        </w:category>
        <w:types>
          <w:type w:val="bbPlcHdr"/>
        </w:types>
        <w:behaviors>
          <w:behavior w:val="content"/>
        </w:behaviors>
        <w:guid w:val="{66979157-1E6A-4EF6-867E-540AA2A6A9AD}"/>
      </w:docPartPr>
      <w:docPartBody>
        <w:p w:rsidR="001626C1" w:rsidRDefault="002021F1" w:rsidP="002021F1">
          <w:pPr>
            <w:pStyle w:val="53D1403ACB5D45B0ADE7CFFCF424297A23"/>
          </w:pPr>
          <w:r w:rsidRPr="005C12FA">
            <w:rPr>
              <w:rStyle w:val="PlaceholderText"/>
              <w:rFonts w:ascii="Times New Roman" w:hAnsi="Times New Roman" w:cs="Times New Roman"/>
              <w:color w:val="2F5496" w:themeColor="accent1" w:themeShade="BF"/>
              <w:sz w:val="20"/>
              <w:szCs w:val="20"/>
            </w:rPr>
            <w:t>Click or tap to enter a date.</w:t>
          </w:r>
        </w:p>
      </w:docPartBody>
    </w:docPart>
    <w:docPart>
      <w:docPartPr>
        <w:name w:val="483FECFFFCE74CBC9351B407A6D6FC33"/>
        <w:category>
          <w:name w:val="General"/>
          <w:gallery w:val="placeholder"/>
        </w:category>
        <w:types>
          <w:type w:val="bbPlcHdr"/>
        </w:types>
        <w:behaviors>
          <w:behavior w:val="content"/>
        </w:behaviors>
        <w:guid w:val="{546D8626-2EA7-45F5-8FE8-B83D6862D254}"/>
      </w:docPartPr>
      <w:docPartBody>
        <w:p w:rsidR="001626C1" w:rsidRDefault="002021F1" w:rsidP="002021F1">
          <w:pPr>
            <w:pStyle w:val="483FECFFFCE74CBC9351B407A6D6FC3323"/>
          </w:pPr>
          <w:r w:rsidRPr="00F6114F">
            <w:rPr>
              <w:rStyle w:val="PlaceholderText"/>
              <w:rFonts w:ascii="Times New Roman" w:hAnsi="Times New Roman" w:cs="Times New Roman"/>
              <w:color w:val="2F5496" w:themeColor="accent1" w:themeShade="BF"/>
              <w:sz w:val="20"/>
              <w:szCs w:val="20"/>
            </w:rPr>
            <w:t>Click or tap to enter a date.</w:t>
          </w:r>
        </w:p>
      </w:docPartBody>
    </w:docPart>
    <w:docPart>
      <w:docPartPr>
        <w:name w:val="641C62F64A5E4E32BD08BD7F8DC11B0C"/>
        <w:category>
          <w:name w:val="General"/>
          <w:gallery w:val="placeholder"/>
        </w:category>
        <w:types>
          <w:type w:val="bbPlcHdr"/>
        </w:types>
        <w:behaviors>
          <w:behavior w:val="content"/>
        </w:behaviors>
        <w:guid w:val="{6FAA3C47-4C51-4F22-BA62-14DEFF95FA2B}"/>
      </w:docPartPr>
      <w:docPartBody>
        <w:p w:rsidR="001626C1" w:rsidRDefault="002021F1" w:rsidP="002021F1">
          <w:pPr>
            <w:pStyle w:val="641C62F64A5E4E32BD08BD7F8DC11B0C23"/>
          </w:pPr>
          <w:r w:rsidRPr="00F6114F">
            <w:rPr>
              <w:rStyle w:val="PlaceholderText"/>
              <w:rFonts w:ascii="Times New Roman" w:hAnsi="Times New Roman" w:cs="Times New Roman"/>
              <w:color w:val="2F5496" w:themeColor="accent1" w:themeShade="BF"/>
              <w:sz w:val="20"/>
              <w:szCs w:val="20"/>
            </w:rPr>
            <w:t xml:space="preserve">Enter </w:t>
          </w:r>
          <w:r>
            <w:rPr>
              <w:rStyle w:val="PlaceholderText"/>
              <w:rFonts w:ascii="Times New Roman" w:hAnsi="Times New Roman" w:cs="Times New Roman"/>
              <w:color w:val="2F5496" w:themeColor="accent1" w:themeShade="BF"/>
              <w:sz w:val="20"/>
              <w:szCs w:val="20"/>
            </w:rPr>
            <w:t>region (e.g. state/province</w:t>
          </w:r>
          <w:r w:rsidRPr="00F6114F">
            <w:rPr>
              <w:rStyle w:val="PlaceholderText"/>
              <w:rFonts w:ascii="Times New Roman" w:hAnsi="Times New Roman" w:cs="Times New Roman"/>
              <w:color w:val="2F5496" w:themeColor="accent1" w:themeShade="BF"/>
              <w:sz w:val="20"/>
              <w:szCs w:val="20"/>
            </w:rPr>
            <w:t>)</w:t>
          </w:r>
        </w:p>
      </w:docPartBody>
    </w:docPart>
    <w:docPart>
      <w:docPartPr>
        <w:name w:val="2F9C829AABE8424880916C5284B8B750"/>
        <w:category>
          <w:name w:val="General"/>
          <w:gallery w:val="placeholder"/>
        </w:category>
        <w:types>
          <w:type w:val="bbPlcHdr"/>
        </w:types>
        <w:behaviors>
          <w:behavior w:val="content"/>
        </w:behaviors>
        <w:guid w:val="{1EEB6030-C2EB-482E-BBD6-728FE60038E1}"/>
      </w:docPartPr>
      <w:docPartBody>
        <w:p w:rsidR="001626C1" w:rsidRDefault="002021F1" w:rsidP="002021F1">
          <w:pPr>
            <w:pStyle w:val="2F9C829AABE8424880916C5284B8B75023"/>
          </w:pPr>
          <w:r>
            <w:rPr>
              <w:rStyle w:val="PlaceholderText"/>
              <w:rFonts w:ascii="Times New Roman" w:hAnsi="Times New Roman" w:cs="Times New Roman"/>
              <w:color w:val="2F5496" w:themeColor="accent1" w:themeShade="BF"/>
              <w:sz w:val="20"/>
              <w:szCs w:val="20"/>
            </w:rPr>
            <w:t>Enter sub-region (e.g. district/municipality)</w:t>
          </w:r>
        </w:p>
      </w:docPartBody>
    </w:docPart>
    <w:docPart>
      <w:docPartPr>
        <w:name w:val="3B2BA69A68B24EBEAE79899ACE274636"/>
        <w:category>
          <w:name w:val="General"/>
          <w:gallery w:val="placeholder"/>
        </w:category>
        <w:types>
          <w:type w:val="bbPlcHdr"/>
        </w:types>
        <w:behaviors>
          <w:behavior w:val="content"/>
        </w:behaviors>
        <w:guid w:val="{9BDC0D11-B963-47A0-99C9-2B2630E253A2}"/>
      </w:docPartPr>
      <w:docPartBody>
        <w:p w:rsidR="001626C1" w:rsidRDefault="002021F1" w:rsidP="002021F1">
          <w:pPr>
            <w:pStyle w:val="3B2BA69A68B24EBEAE79899ACE27463623"/>
          </w:pPr>
          <w:r w:rsidRPr="00F6114F">
            <w:rPr>
              <w:rStyle w:val="PlaceholderText"/>
              <w:rFonts w:ascii="Times New Roman" w:hAnsi="Times New Roman" w:cs="Times New Roman"/>
              <w:color w:val="2F5496" w:themeColor="accent1" w:themeShade="BF"/>
              <w:sz w:val="20"/>
              <w:szCs w:val="20"/>
            </w:rPr>
            <w:t xml:space="preserve">Enter </w:t>
          </w:r>
          <w:r>
            <w:rPr>
              <w:rStyle w:val="PlaceholderText"/>
              <w:rFonts w:ascii="Times New Roman" w:hAnsi="Times New Roman" w:cs="Times New Roman"/>
              <w:color w:val="2F5496" w:themeColor="accent1" w:themeShade="BF"/>
              <w:sz w:val="20"/>
              <w:szCs w:val="20"/>
            </w:rPr>
            <w:t>city/town</w:t>
          </w:r>
        </w:p>
      </w:docPartBody>
    </w:docPart>
    <w:docPart>
      <w:docPartPr>
        <w:name w:val="E9B0161AC0534166B6EAC72EA83C723B"/>
        <w:category>
          <w:name w:val="General"/>
          <w:gallery w:val="placeholder"/>
        </w:category>
        <w:types>
          <w:type w:val="bbPlcHdr"/>
        </w:types>
        <w:behaviors>
          <w:behavior w:val="content"/>
        </w:behaviors>
        <w:guid w:val="{7AD7DA98-FA31-4F0E-BA41-4449C9451594}"/>
      </w:docPartPr>
      <w:docPartBody>
        <w:p w:rsidR="001626C1" w:rsidRDefault="002021F1" w:rsidP="002021F1">
          <w:pPr>
            <w:pStyle w:val="E9B0161AC0534166B6EAC72EA83C723B23"/>
          </w:pPr>
          <w:r w:rsidRPr="00F6114F">
            <w:rPr>
              <w:rStyle w:val="PlaceholderText"/>
              <w:rFonts w:ascii="Times New Roman" w:hAnsi="Times New Roman" w:cs="Times New Roman"/>
              <w:color w:val="2F5496" w:themeColor="accent1" w:themeShade="BF"/>
              <w:sz w:val="20"/>
              <w:szCs w:val="20"/>
            </w:rPr>
            <w:t xml:space="preserve">Enter </w:t>
          </w:r>
          <w:r>
            <w:rPr>
              <w:rStyle w:val="PlaceholderText"/>
              <w:rFonts w:ascii="Times New Roman" w:hAnsi="Times New Roman" w:cs="Times New Roman"/>
              <w:color w:val="2F5496" w:themeColor="accent1" w:themeShade="BF"/>
              <w:sz w:val="20"/>
              <w:szCs w:val="20"/>
            </w:rPr>
            <w:t>region (e.g. state/province</w:t>
          </w:r>
          <w:r w:rsidRPr="00F6114F">
            <w:rPr>
              <w:rStyle w:val="PlaceholderText"/>
              <w:rFonts w:ascii="Times New Roman" w:hAnsi="Times New Roman" w:cs="Times New Roman"/>
              <w:color w:val="2F5496" w:themeColor="accent1" w:themeShade="BF"/>
              <w:sz w:val="20"/>
              <w:szCs w:val="20"/>
            </w:rPr>
            <w:t>)</w:t>
          </w:r>
        </w:p>
      </w:docPartBody>
    </w:docPart>
    <w:docPart>
      <w:docPartPr>
        <w:name w:val="17643BFB8C35495DB9F6A1F8DCCE10CC"/>
        <w:category>
          <w:name w:val="General"/>
          <w:gallery w:val="placeholder"/>
        </w:category>
        <w:types>
          <w:type w:val="bbPlcHdr"/>
        </w:types>
        <w:behaviors>
          <w:behavior w:val="content"/>
        </w:behaviors>
        <w:guid w:val="{56489485-3085-4C29-8A12-B87949866A90}"/>
      </w:docPartPr>
      <w:docPartBody>
        <w:p w:rsidR="001626C1" w:rsidRDefault="002021F1" w:rsidP="002021F1">
          <w:pPr>
            <w:pStyle w:val="17643BFB8C35495DB9F6A1F8DCCE10CC23"/>
          </w:pPr>
          <w:r>
            <w:rPr>
              <w:rStyle w:val="PlaceholderText"/>
              <w:rFonts w:ascii="Times New Roman" w:hAnsi="Times New Roman" w:cs="Times New Roman"/>
              <w:color w:val="2F5496" w:themeColor="accent1" w:themeShade="BF"/>
              <w:sz w:val="20"/>
              <w:szCs w:val="20"/>
            </w:rPr>
            <w:t>Enter sub-region (e.g. district/municipality)</w:t>
          </w:r>
        </w:p>
      </w:docPartBody>
    </w:docPart>
    <w:docPart>
      <w:docPartPr>
        <w:name w:val="6FC4641ED0A040B6B99297C4DF87BA7F"/>
        <w:category>
          <w:name w:val="General"/>
          <w:gallery w:val="placeholder"/>
        </w:category>
        <w:types>
          <w:type w:val="bbPlcHdr"/>
        </w:types>
        <w:behaviors>
          <w:behavior w:val="content"/>
        </w:behaviors>
        <w:guid w:val="{9FEC295A-CD79-4B11-A376-FE1BFF66432C}"/>
      </w:docPartPr>
      <w:docPartBody>
        <w:p w:rsidR="001626C1" w:rsidRDefault="002021F1" w:rsidP="002021F1">
          <w:pPr>
            <w:pStyle w:val="6FC4641ED0A040B6B99297C4DF87BA7F23"/>
          </w:pPr>
          <w:r w:rsidRPr="00F6114F">
            <w:rPr>
              <w:rStyle w:val="PlaceholderText"/>
              <w:rFonts w:ascii="Times New Roman" w:hAnsi="Times New Roman" w:cs="Times New Roman"/>
              <w:color w:val="2F5496" w:themeColor="accent1" w:themeShade="BF"/>
              <w:sz w:val="20"/>
              <w:szCs w:val="20"/>
            </w:rPr>
            <w:t xml:space="preserve">Enter </w:t>
          </w:r>
          <w:r>
            <w:rPr>
              <w:rStyle w:val="PlaceholderText"/>
              <w:rFonts w:ascii="Times New Roman" w:hAnsi="Times New Roman" w:cs="Times New Roman"/>
              <w:color w:val="2F5496" w:themeColor="accent1" w:themeShade="BF"/>
              <w:sz w:val="20"/>
              <w:szCs w:val="20"/>
            </w:rPr>
            <w:t>city/town</w:t>
          </w:r>
        </w:p>
      </w:docPartBody>
    </w:docPart>
    <w:docPart>
      <w:docPartPr>
        <w:name w:val="6209F7174DE34D63B5FA9665476356CA"/>
        <w:category>
          <w:name w:val="General"/>
          <w:gallery w:val="placeholder"/>
        </w:category>
        <w:types>
          <w:type w:val="bbPlcHdr"/>
        </w:types>
        <w:behaviors>
          <w:behavior w:val="content"/>
        </w:behaviors>
        <w:guid w:val="{62970F12-1624-40E9-BE29-6986F4BA3359}"/>
      </w:docPartPr>
      <w:docPartBody>
        <w:p w:rsidR="001626C1" w:rsidRDefault="002021F1" w:rsidP="002021F1">
          <w:pPr>
            <w:pStyle w:val="6209F7174DE34D63B5FA9665476356CA23"/>
          </w:pPr>
          <w:r w:rsidRPr="00F6114F">
            <w:rPr>
              <w:rStyle w:val="PlaceholderText"/>
              <w:rFonts w:ascii="Times New Roman" w:hAnsi="Times New Roman" w:cs="Times New Roman"/>
              <w:color w:val="2F5496" w:themeColor="accent1" w:themeShade="BF"/>
              <w:sz w:val="20"/>
              <w:szCs w:val="20"/>
            </w:rPr>
            <w:t xml:space="preserve">Enter </w:t>
          </w:r>
          <w:r>
            <w:rPr>
              <w:rStyle w:val="PlaceholderText"/>
              <w:rFonts w:ascii="Times New Roman" w:hAnsi="Times New Roman" w:cs="Times New Roman"/>
              <w:color w:val="2F5496" w:themeColor="accent1" w:themeShade="BF"/>
              <w:sz w:val="20"/>
              <w:szCs w:val="20"/>
            </w:rPr>
            <w:t>region (e.g. state/province</w:t>
          </w:r>
          <w:r w:rsidRPr="00F6114F">
            <w:rPr>
              <w:rStyle w:val="PlaceholderText"/>
              <w:rFonts w:ascii="Times New Roman" w:hAnsi="Times New Roman" w:cs="Times New Roman"/>
              <w:color w:val="2F5496" w:themeColor="accent1" w:themeShade="BF"/>
              <w:sz w:val="20"/>
              <w:szCs w:val="20"/>
            </w:rPr>
            <w:t>)</w:t>
          </w:r>
        </w:p>
      </w:docPartBody>
    </w:docPart>
    <w:docPart>
      <w:docPartPr>
        <w:name w:val="07F9C82E340F405D9D8BFF686B7B8620"/>
        <w:category>
          <w:name w:val="General"/>
          <w:gallery w:val="placeholder"/>
        </w:category>
        <w:types>
          <w:type w:val="bbPlcHdr"/>
        </w:types>
        <w:behaviors>
          <w:behavior w:val="content"/>
        </w:behaviors>
        <w:guid w:val="{18D95170-FD42-4697-888C-06D87B7BBB3D}"/>
      </w:docPartPr>
      <w:docPartBody>
        <w:p w:rsidR="001626C1" w:rsidRDefault="002021F1" w:rsidP="002021F1">
          <w:pPr>
            <w:pStyle w:val="07F9C82E340F405D9D8BFF686B7B862023"/>
          </w:pPr>
          <w:r>
            <w:rPr>
              <w:rStyle w:val="PlaceholderText"/>
              <w:rFonts w:ascii="Times New Roman" w:hAnsi="Times New Roman" w:cs="Times New Roman"/>
              <w:color w:val="2F5496" w:themeColor="accent1" w:themeShade="BF"/>
              <w:sz w:val="20"/>
              <w:szCs w:val="20"/>
            </w:rPr>
            <w:t>Enter sub-region (e.g. district/municipality)</w:t>
          </w:r>
        </w:p>
      </w:docPartBody>
    </w:docPart>
    <w:docPart>
      <w:docPartPr>
        <w:name w:val="0D79CE6F859447C0AC4924023B521BC8"/>
        <w:category>
          <w:name w:val="General"/>
          <w:gallery w:val="placeholder"/>
        </w:category>
        <w:types>
          <w:type w:val="bbPlcHdr"/>
        </w:types>
        <w:behaviors>
          <w:behavior w:val="content"/>
        </w:behaviors>
        <w:guid w:val="{221FC791-38B4-4E5E-8CB4-1CB7C9ACABED}"/>
      </w:docPartPr>
      <w:docPartBody>
        <w:p w:rsidR="001626C1" w:rsidRDefault="002021F1" w:rsidP="002021F1">
          <w:pPr>
            <w:pStyle w:val="0D79CE6F859447C0AC4924023B521BC823"/>
          </w:pPr>
          <w:r w:rsidRPr="00F6114F">
            <w:rPr>
              <w:rStyle w:val="PlaceholderText"/>
              <w:rFonts w:ascii="Times New Roman" w:hAnsi="Times New Roman" w:cs="Times New Roman"/>
              <w:color w:val="2F5496" w:themeColor="accent1" w:themeShade="BF"/>
              <w:sz w:val="20"/>
              <w:szCs w:val="20"/>
            </w:rPr>
            <w:t xml:space="preserve">Enter </w:t>
          </w:r>
          <w:r>
            <w:rPr>
              <w:rStyle w:val="PlaceholderText"/>
              <w:rFonts w:ascii="Times New Roman" w:hAnsi="Times New Roman" w:cs="Times New Roman"/>
              <w:color w:val="2F5496" w:themeColor="accent1" w:themeShade="BF"/>
              <w:sz w:val="20"/>
              <w:szCs w:val="20"/>
            </w:rPr>
            <w:t>city/town</w:t>
          </w:r>
        </w:p>
      </w:docPartBody>
    </w:docPart>
    <w:docPart>
      <w:docPartPr>
        <w:name w:val="409D400C88E646038714E7342771F22B"/>
        <w:category>
          <w:name w:val="General"/>
          <w:gallery w:val="placeholder"/>
        </w:category>
        <w:types>
          <w:type w:val="bbPlcHdr"/>
        </w:types>
        <w:behaviors>
          <w:behavior w:val="content"/>
        </w:behaviors>
        <w:guid w:val="{949B747C-511B-4CEA-B585-A23C02A9AE6E}"/>
      </w:docPartPr>
      <w:docPartBody>
        <w:p w:rsidR="002021F1" w:rsidRPr="004B027F" w:rsidRDefault="002021F1" w:rsidP="005C0489">
          <w:pPr>
            <w:pStyle w:val="NoSpacing"/>
            <w:tabs>
              <w:tab w:val="left" w:pos="3240"/>
            </w:tabs>
            <w:rPr>
              <w:rFonts w:ascii="Times New Roman" w:hAnsi="Times New Roman" w:cs="Times New Roman"/>
              <w:color w:val="2F5496" w:themeColor="accent1" w:themeShade="BF"/>
              <w:sz w:val="20"/>
              <w:szCs w:val="20"/>
            </w:rPr>
          </w:pPr>
          <w:r>
            <w:rPr>
              <w:rFonts w:ascii="Times New Roman" w:hAnsi="Times New Roman" w:cs="Times New Roman"/>
              <w:color w:val="2F5496" w:themeColor="accent1" w:themeShade="BF"/>
              <w:sz w:val="20"/>
              <w:szCs w:val="20"/>
            </w:rPr>
            <w:t>Enter project background here.</w:t>
          </w:r>
        </w:p>
        <w:p w:rsidR="002021F1" w:rsidRDefault="002021F1" w:rsidP="005C0489">
          <w:pPr>
            <w:pStyle w:val="NoSpacing"/>
            <w:tabs>
              <w:tab w:val="left" w:pos="3240"/>
            </w:tabs>
            <w:rPr>
              <w:rFonts w:ascii="Times New Roman" w:hAnsi="Times New Roman" w:cs="Times New Roman"/>
              <w:b/>
              <w:color w:val="2F5496" w:themeColor="accent1" w:themeShade="BF"/>
              <w:sz w:val="20"/>
              <w:szCs w:val="20"/>
            </w:rPr>
          </w:pPr>
        </w:p>
        <w:p w:rsidR="001626C1" w:rsidRDefault="002021F1" w:rsidP="002021F1">
          <w:pPr>
            <w:pStyle w:val="409D400C88E646038714E7342771F22B23"/>
          </w:pPr>
          <w:r>
            <w:rPr>
              <w:rStyle w:val="PlaceholderText"/>
              <w:rFonts w:ascii="Times New Roman" w:hAnsi="Times New Roman" w:cs="Times New Roman"/>
              <w:color w:val="2F5496" w:themeColor="accent1" w:themeShade="BF"/>
              <w:sz w:val="20"/>
              <w:szCs w:val="20"/>
            </w:rPr>
            <w:t>In the background section, the applicant defines the problem that its proposed project aims to address. It provides the applicant with an opportunity to demonstrate its understanding of the underlying issues and gaps contributing to this problem that will be the focus of its proposed activities. A well-written background section helps justify the project goal, objectives, activities, and intended beneficiaries described in the sections that follow</w:t>
          </w:r>
          <w:r w:rsidRPr="00A5135F">
            <w:rPr>
              <w:rStyle w:val="PlaceholderText"/>
              <w:rFonts w:ascii="Times New Roman" w:hAnsi="Times New Roman" w:cs="Times New Roman"/>
              <w:color w:val="2F5496" w:themeColor="accent1" w:themeShade="BF"/>
              <w:sz w:val="20"/>
              <w:szCs w:val="20"/>
            </w:rPr>
            <w:t>.</w:t>
          </w:r>
        </w:p>
      </w:docPartBody>
    </w:docPart>
    <w:docPart>
      <w:docPartPr>
        <w:name w:val="72FED599135D4C7DA9BF2F0FBCDEB28A"/>
        <w:category>
          <w:name w:val="General"/>
          <w:gallery w:val="placeholder"/>
        </w:category>
        <w:types>
          <w:type w:val="bbPlcHdr"/>
        </w:types>
        <w:behaviors>
          <w:behavior w:val="content"/>
        </w:behaviors>
        <w:guid w:val="{3AB85C6B-FB4B-4EF7-B0B7-6627AFF346AF}"/>
      </w:docPartPr>
      <w:docPartBody>
        <w:p w:rsidR="001626C1" w:rsidRDefault="002021F1" w:rsidP="002021F1">
          <w:pPr>
            <w:pStyle w:val="72FED599135D4C7DA9BF2F0FBCDEB28A23"/>
          </w:pPr>
          <w:r>
            <w:rPr>
              <w:rFonts w:ascii="Times New Roman" w:hAnsi="Times New Roman" w:cs="Times New Roman"/>
              <w:color w:val="2F5496" w:themeColor="accent1" w:themeShade="BF"/>
              <w:sz w:val="20"/>
              <w:szCs w:val="20"/>
            </w:rPr>
            <w:t xml:space="preserve">Enter project goal here. The project goal is </w:t>
          </w:r>
          <w:r>
            <w:rPr>
              <w:rStyle w:val="PlaceholderText"/>
              <w:rFonts w:ascii="Times New Roman" w:hAnsi="Times New Roman" w:cs="Times New Roman"/>
              <w:color w:val="2F5496" w:themeColor="accent1" w:themeShade="BF"/>
              <w:sz w:val="20"/>
              <w:szCs w:val="20"/>
            </w:rPr>
            <w:t>a broad statement about the ultimate outcome the proposed project will contribute toward achieving</w:t>
          </w:r>
          <w:r w:rsidRPr="000A72D5">
            <w:rPr>
              <w:rStyle w:val="PlaceholderText"/>
              <w:rFonts w:ascii="Times New Roman" w:hAnsi="Times New Roman" w:cs="Times New Roman"/>
              <w:color w:val="2F5496" w:themeColor="accent1" w:themeShade="BF"/>
              <w:sz w:val="20"/>
              <w:szCs w:val="20"/>
            </w:rPr>
            <w:t>.</w:t>
          </w:r>
          <w:r>
            <w:rPr>
              <w:rStyle w:val="PlaceholderText"/>
              <w:rFonts w:ascii="Times New Roman" w:hAnsi="Times New Roman" w:cs="Times New Roman"/>
              <w:color w:val="2F5496" w:themeColor="accent1" w:themeShade="BF"/>
              <w:sz w:val="20"/>
              <w:szCs w:val="20"/>
            </w:rPr>
            <w:t xml:space="preserve"> It is forward looking and will not be achieved within the period of performance of the project.</w:t>
          </w:r>
        </w:p>
      </w:docPartBody>
    </w:docPart>
    <w:docPart>
      <w:docPartPr>
        <w:name w:val="307F3C97BED04C87A813B25400E21E0B"/>
        <w:category>
          <w:name w:val="General"/>
          <w:gallery w:val="placeholder"/>
        </w:category>
        <w:types>
          <w:type w:val="bbPlcHdr"/>
        </w:types>
        <w:behaviors>
          <w:behavior w:val="content"/>
        </w:behaviors>
        <w:guid w:val="{D07D761A-5CA6-4ED1-A8D5-657D9A9B0432}"/>
      </w:docPartPr>
      <w:docPartBody>
        <w:p w:rsidR="002021F1" w:rsidRPr="004B027F" w:rsidRDefault="002021F1" w:rsidP="005C0489">
          <w:pPr>
            <w:pStyle w:val="NoSpacing"/>
            <w:tabs>
              <w:tab w:val="left" w:pos="3240"/>
            </w:tabs>
            <w:rPr>
              <w:rFonts w:ascii="Times New Roman" w:hAnsi="Times New Roman" w:cs="Times New Roman"/>
              <w:color w:val="2F5496" w:themeColor="accent1" w:themeShade="BF"/>
              <w:sz w:val="20"/>
              <w:szCs w:val="20"/>
            </w:rPr>
          </w:pPr>
          <w:r>
            <w:rPr>
              <w:rFonts w:ascii="Times New Roman" w:hAnsi="Times New Roman" w:cs="Times New Roman"/>
              <w:color w:val="2F5496" w:themeColor="accent1" w:themeShade="BF"/>
              <w:sz w:val="20"/>
              <w:szCs w:val="20"/>
            </w:rPr>
            <w:t>Enter project objectives here.</w:t>
          </w:r>
        </w:p>
        <w:p w:rsidR="002021F1" w:rsidRDefault="002021F1" w:rsidP="005C0489">
          <w:pPr>
            <w:pStyle w:val="NoSpacing"/>
            <w:tabs>
              <w:tab w:val="left" w:pos="3240"/>
            </w:tabs>
            <w:rPr>
              <w:rFonts w:ascii="Times New Roman" w:hAnsi="Times New Roman" w:cs="Times New Roman"/>
              <w:b/>
              <w:color w:val="2F5496" w:themeColor="accent1" w:themeShade="BF"/>
              <w:sz w:val="20"/>
              <w:szCs w:val="20"/>
            </w:rPr>
          </w:pPr>
        </w:p>
        <w:p w:rsidR="001626C1" w:rsidRDefault="002021F1" w:rsidP="002021F1">
          <w:pPr>
            <w:pStyle w:val="307F3C97BED04C87A813B25400E21E0B23"/>
          </w:pPr>
          <w:r>
            <w:rPr>
              <w:rStyle w:val="PlaceholderText"/>
              <w:rFonts w:ascii="Times New Roman" w:hAnsi="Times New Roman" w:cs="Times New Roman"/>
              <w:color w:val="2F5496" w:themeColor="accent1" w:themeShade="BF"/>
              <w:sz w:val="20"/>
              <w:szCs w:val="20"/>
            </w:rPr>
            <w:t>Each objective should be SMART (Specific, Measurable, Attainable, Realistic, and Timebound) and contribute directly toward achieving the project goal. Unlike the project goal, each objective should be achieved within the proposed project’s period of performance</w:t>
          </w:r>
          <w:r w:rsidRPr="00A5135F">
            <w:rPr>
              <w:rStyle w:val="PlaceholderText"/>
              <w:rFonts w:ascii="Times New Roman" w:hAnsi="Times New Roman" w:cs="Times New Roman"/>
              <w:color w:val="2F5496" w:themeColor="accent1" w:themeShade="BF"/>
              <w:sz w:val="20"/>
              <w:szCs w:val="20"/>
            </w:rPr>
            <w:t>.</w:t>
          </w:r>
        </w:p>
      </w:docPartBody>
    </w:docPart>
    <w:docPart>
      <w:docPartPr>
        <w:name w:val="9606517960B84612A1E539CBDCAE45A0"/>
        <w:category>
          <w:name w:val="General"/>
          <w:gallery w:val="placeholder"/>
        </w:category>
        <w:types>
          <w:type w:val="bbPlcHdr"/>
        </w:types>
        <w:behaviors>
          <w:behavior w:val="content"/>
        </w:behaviors>
        <w:guid w:val="{CA3B7B1C-1BE5-4D2E-900E-33950ACF000C}"/>
      </w:docPartPr>
      <w:docPartBody>
        <w:p w:rsidR="002021F1" w:rsidRPr="004B027F" w:rsidRDefault="002021F1" w:rsidP="005C0489">
          <w:pPr>
            <w:pStyle w:val="NoSpacing"/>
            <w:tabs>
              <w:tab w:val="left" w:pos="3240"/>
            </w:tabs>
            <w:rPr>
              <w:rFonts w:ascii="Times New Roman" w:hAnsi="Times New Roman" w:cs="Times New Roman"/>
              <w:color w:val="2F5496" w:themeColor="accent1" w:themeShade="BF"/>
              <w:sz w:val="20"/>
              <w:szCs w:val="20"/>
            </w:rPr>
          </w:pPr>
          <w:r>
            <w:rPr>
              <w:rFonts w:ascii="Times New Roman" w:hAnsi="Times New Roman" w:cs="Times New Roman"/>
              <w:color w:val="2F5496" w:themeColor="accent1" w:themeShade="BF"/>
              <w:sz w:val="20"/>
              <w:szCs w:val="20"/>
            </w:rPr>
            <w:t>Enter proposed activities here.</w:t>
          </w:r>
        </w:p>
        <w:p w:rsidR="002021F1" w:rsidRDefault="002021F1" w:rsidP="005C0489">
          <w:pPr>
            <w:pStyle w:val="NoSpacing"/>
            <w:tabs>
              <w:tab w:val="left" w:pos="3240"/>
            </w:tabs>
            <w:rPr>
              <w:rFonts w:ascii="Times New Roman" w:hAnsi="Times New Roman" w:cs="Times New Roman"/>
              <w:b/>
              <w:color w:val="2F5496" w:themeColor="accent1" w:themeShade="BF"/>
              <w:sz w:val="20"/>
              <w:szCs w:val="20"/>
            </w:rPr>
          </w:pPr>
        </w:p>
        <w:p w:rsidR="002021F1" w:rsidRDefault="002021F1" w:rsidP="005C0489">
          <w:pPr>
            <w:pStyle w:val="NoSpacing"/>
            <w:tabs>
              <w:tab w:val="left" w:pos="3240"/>
            </w:tabs>
            <w:rPr>
              <w:rStyle w:val="PlaceholderText"/>
              <w:rFonts w:ascii="Times New Roman" w:hAnsi="Times New Roman" w:cs="Times New Roman"/>
              <w:color w:val="2F5496" w:themeColor="accent1" w:themeShade="BF"/>
              <w:sz w:val="20"/>
              <w:szCs w:val="20"/>
            </w:rPr>
          </w:pPr>
          <w:r>
            <w:rPr>
              <w:rStyle w:val="PlaceholderText"/>
              <w:rFonts w:ascii="Times New Roman" w:hAnsi="Times New Roman" w:cs="Times New Roman"/>
              <w:color w:val="2F5496" w:themeColor="accent1" w:themeShade="BF"/>
              <w:sz w:val="20"/>
              <w:szCs w:val="20"/>
            </w:rPr>
            <w:t>Each activity should be SMART and contribute directly toward achieving one or more project objectives. Whereas project objectives specify what the applicant sets out to achieve at the project level, the proposed activities specify the steps the applicant must take during implementation to achieve the objectives. For example, if one objective is to provide non-formal education to youth attending non-formal learning centers, activities implemented to achieve this objective may focus on: a) holding meetings with key government and community stakeholders to enlist their support for the project, b) developing a non-formal learning curriculum, c) hiring and training learning facilitators, d) enrolling learners in classes, etc.</w:t>
          </w:r>
        </w:p>
        <w:p w:rsidR="001626C1" w:rsidRDefault="002021F1" w:rsidP="002021F1">
          <w:pPr>
            <w:pStyle w:val="9606517960B84612A1E539CBDCAE45A023"/>
          </w:pPr>
          <w:r>
            <w:rPr>
              <w:rStyle w:val="PlaceholderText"/>
              <w:rFonts w:ascii="Times New Roman" w:hAnsi="Times New Roman" w:cs="Times New Roman"/>
              <w:color w:val="2F5496" w:themeColor="accent1" w:themeShade="BF"/>
              <w:sz w:val="20"/>
              <w:szCs w:val="20"/>
            </w:rPr>
            <w:t xml:space="preserve"> </w:t>
          </w:r>
        </w:p>
      </w:docPartBody>
    </w:docPart>
    <w:docPart>
      <w:docPartPr>
        <w:name w:val="EDD93F5634784B9E9511D7D4D806029F"/>
        <w:category>
          <w:name w:val="General"/>
          <w:gallery w:val="placeholder"/>
        </w:category>
        <w:types>
          <w:type w:val="bbPlcHdr"/>
        </w:types>
        <w:behaviors>
          <w:behavior w:val="content"/>
        </w:behaviors>
        <w:guid w:val="{2AC23517-F961-4218-8FE1-EBDA494CDE9B}"/>
      </w:docPartPr>
      <w:docPartBody>
        <w:p w:rsidR="001626C1" w:rsidRDefault="002021F1" w:rsidP="002021F1">
          <w:pPr>
            <w:pStyle w:val="EDD93F5634784B9E9511D7D4D806029F23"/>
          </w:pPr>
          <w:r>
            <w:rPr>
              <w:rStyle w:val="PlaceholderText"/>
              <w:rFonts w:ascii="Times New Roman" w:hAnsi="Times New Roman" w:cs="Times New Roman"/>
              <w:color w:val="2F5496" w:themeColor="accent1" w:themeShade="BF"/>
              <w:sz w:val="20"/>
              <w:szCs w:val="20"/>
            </w:rPr>
            <w:t>Enter #</w:t>
          </w:r>
        </w:p>
      </w:docPartBody>
    </w:docPart>
    <w:docPart>
      <w:docPartPr>
        <w:name w:val="D753FD5EB2E74167835B368356949783"/>
        <w:category>
          <w:name w:val="General"/>
          <w:gallery w:val="placeholder"/>
        </w:category>
        <w:types>
          <w:type w:val="bbPlcHdr"/>
        </w:types>
        <w:behaviors>
          <w:behavior w:val="content"/>
        </w:behaviors>
        <w:guid w:val="{610AEBA7-8F63-415F-88CC-FFA71BED613E}"/>
      </w:docPartPr>
      <w:docPartBody>
        <w:p w:rsidR="001626C1" w:rsidRDefault="002021F1" w:rsidP="002021F1">
          <w:pPr>
            <w:pStyle w:val="D753FD5EB2E74167835B36835694978323"/>
          </w:pPr>
          <w:r>
            <w:rPr>
              <w:rStyle w:val="PlaceholderText"/>
              <w:rFonts w:ascii="Times New Roman" w:hAnsi="Times New Roman" w:cs="Times New Roman"/>
              <w:color w:val="2F5496" w:themeColor="accent1" w:themeShade="BF"/>
              <w:sz w:val="20"/>
              <w:szCs w:val="20"/>
            </w:rPr>
            <w:t>Enter #</w:t>
          </w:r>
        </w:p>
      </w:docPartBody>
    </w:docPart>
    <w:docPart>
      <w:docPartPr>
        <w:name w:val="5C6C904A8312448DA0F51FE0E1BCE156"/>
        <w:category>
          <w:name w:val="General"/>
          <w:gallery w:val="placeholder"/>
        </w:category>
        <w:types>
          <w:type w:val="bbPlcHdr"/>
        </w:types>
        <w:behaviors>
          <w:behavior w:val="content"/>
        </w:behaviors>
        <w:guid w:val="{E630B987-3E57-4510-81FD-1EA38CA2A23B}"/>
      </w:docPartPr>
      <w:docPartBody>
        <w:p w:rsidR="002021F1" w:rsidRDefault="002021F1" w:rsidP="005C0489">
          <w:pPr>
            <w:pStyle w:val="NoSpacing"/>
            <w:rPr>
              <w:rFonts w:ascii="Times New Roman" w:hAnsi="Times New Roman" w:cs="Times New Roman"/>
              <w:color w:val="2F5496" w:themeColor="accent1" w:themeShade="BF"/>
              <w:sz w:val="20"/>
              <w:szCs w:val="20"/>
            </w:rPr>
          </w:pPr>
          <w:r>
            <w:rPr>
              <w:rFonts w:ascii="Times New Roman" w:hAnsi="Times New Roman" w:cs="Times New Roman"/>
              <w:color w:val="2F5496" w:themeColor="accent1" w:themeShade="BF"/>
              <w:sz w:val="20"/>
              <w:szCs w:val="20"/>
            </w:rPr>
            <w:t>Describe project team here.</w:t>
          </w:r>
        </w:p>
        <w:p w:rsidR="002021F1" w:rsidRDefault="002021F1" w:rsidP="005C0489">
          <w:pPr>
            <w:pStyle w:val="NoSpacing"/>
            <w:rPr>
              <w:rFonts w:ascii="Times New Roman" w:hAnsi="Times New Roman" w:cs="Times New Roman"/>
              <w:color w:val="2F5496" w:themeColor="accent1" w:themeShade="BF"/>
              <w:sz w:val="20"/>
              <w:szCs w:val="20"/>
            </w:rPr>
          </w:pPr>
        </w:p>
        <w:p w:rsidR="002021F1" w:rsidRPr="005A2E31" w:rsidRDefault="002021F1" w:rsidP="005C0489">
          <w:pPr>
            <w:pStyle w:val="NoSpacing"/>
            <w:rPr>
              <w:rFonts w:ascii="Times New Roman" w:hAnsi="Times New Roman" w:cs="Times New Roman"/>
              <w:color w:val="2F5496" w:themeColor="accent1" w:themeShade="BF"/>
              <w:sz w:val="20"/>
              <w:szCs w:val="20"/>
            </w:rPr>
          </w:pPr>
          <w:r w:rsidRPr="005A2E31">
            <w:rPr>
              <w:rFonts w:ascii="Times New Roman" w:hAnsi="Times New Roman" w:cs="Times New Roman"/>
              <w:color w:val="2F5496" w:themeColor="accent1" w:themeShade="BF"/>
              <w:sz w:val="20"/>
              <w:szCs w:val="20"/>
            </w:rPr>
            <w:t xml:space="preserve">For each proposed position on your project team, please provide the position title, number of staff that will fill the position, and a brief description of the position roles and responsibilities. For example, if a project team included a project manager, two project officers, an M&amp;E Officer and a Finance Assistant, descriptions similar to the following would be provided </w:t>
          </w:r>
          <w:r>
            <w:rPr>
              <w:rFonts w:ascii="Times New Roman" w:hAnsi="Times New Roman" w:cs="Times New Roman"/>
              <w:color w:val="2F5496" w:themeColor="accent1" w:themeShade="BF"/>
              <w:sz w:val="20"/>
              <w:szCs w:val="20"/>
            </w:rPr>
            <w:t>in this section</w:t>
          </w:r>
          <w:r w:rsidRPr="005A2E31">
            <w:rPr>
              <w:rFonts w:ascii="Times New Roman" w:hAnsi="Times New Roman" w:cs="Times New Roman"/>
              <w:color w:val="2F5496" w:themeColor="accent1" w:themeShade="BF"/>
              <w:sz w:val="20"/>
              <w:szCs w:val="20"/>
            </w:rPr>
            <w:t>:</w:t>
          </w:r>
        </w:p>
        <w:p w:rsidR="002021F1" w:rsidRPr="005A2E31" w:rsidRDefault="002021F1" w:rsidP="005C0489">
          <w:pPr>
            <w:pStyle w:val="NoSpacing"/>
            <w:rPr>
              <w:rFonts w:ascii="Times New Roman" w:hAnsi="Times New Roman" w:cs="Times New Roman"/>
              <w:color w:val="2F5496" w:themeColor="accent1" w:themeShade="BF"/>
              <w:sz w:val="20"/>
              <w:szCs w:val="20"/>
            </w:rPr>
          </w:pPr>
        </w:p>
        <w:p w:rsidR="002021F1" w:rsidRPr="005A2E31" w:rsidRDefault="002021F1" w:rsidP="005C0489">
          <w:pPr>
            <w:pStyle w:val="NoSpacing"/>
            <w:spacing w:after="120"/>
            <w:ind w:left="187"/>
            <w:rPr>
              <w:rFonts w:ascii="Times New Roman" w:hAnsi="Times New Roman" w:cs="Times New Roman"/>
              <w:color w:val="2F5496" w:themeColor="accent1" w:themeShade="BF"/>
              <w:sz w:val="20"/>
              <w:szCs w:val="20"/>
            </w:rPr>
          </w:pPr>
          <w:r w:rsidRPr="005A2E31">
            <w:rPr>
              <w:rFonts w:ascii="Times New Roman" w:hAnsi="Times New Roman" w:cs="Times New Roman"/>
              <w:i/>
              <w:color w:val="2F5496" w:themeColor="accent1" w:themeShade="BF"/>
              <w:sz w:val="20"/>
              <w:szCs w:val="20"/>
            </w:rPr>
            <w:t>Project Manager (1)</w:t>
          </w:r>
          <w:r w:rsidRPr="005A2E31">
            <w:rPr>
              <w:rFonts w:ascii="Times New Roman" w:hAnsi="Times New Roman" w:cs="Times New Roman"/>
              <w:color w:val="2F5496" w:themeColor="accent1" w:themeShade="BF"/>
              <w:sz w:val="20"/>
              <w:szCs w:val="20"/>
            </w:rPr>
            <w:t xml:space="preserve"> – The project manager serves as the primary point of contact for the project and is responsible for overseeing the work of both project officers, ensuring that all project deliverables are completed as planned and on schedule, preparing and submitting monthly progress reports to Creative, and reviewing all project deliverables before they are submitted to Creative for review and approval.</w:t>
          </w:r>
        </w:p>
        <w:p w:rsidR="002021F1" w:rsidRPr="005A2E31" w:rsidRDefault="002021F1" w:rsidP="005C0489">
          <w:pPr>
            <w:pStyle w:val="NoSpacing"/>
            <w:spacing w:after="120"/>
            <w:ind w:left="187"/>
            <w:rPr>
              <w:rFonts w:ascii="Times New Roman" w:hAnsi="Times New Roman" w:cs="Times New Roman"/>
              <w:color w:val="2F5496" w:themeColor="accent1" w:themeShade="BF"/>
              <w:sz w:val="20"/>
              <w:szCs w:val="20"/>
            </w:rPr>
          </w:pPr>
          <w:r w:rsidRPr="005A2E31">
            <w:rPr>
              <w:rFonts w:ascii="Times New Roman" w:hAnsi="Times New Roman" w:cs="Times New Roman"/>
              <w:i/>
              <w:color w:val="2F5496" w:themeColor="accent1" w:themeShade="BF"/>
              <w:sz w:val="20"/>
              <w:szCs w:val="20"/>
            </w:rPr>
            <w:t>Project Officers (2)</w:t>
          </w:r>
          <w:r w:rsidRPr="005A2E31">
            <w:rPr>
              <w:rFonts w:ascii="Times New Roman" w:hAnsi="Times New Roman" w:cs="Times New Roman"/>
              <w:color w:val="2F5496" w:themeColor="accent1" w:themeShade="BF"/>
              <w:sz w:val="20"/>
              <w:szCs w:val="20"/>
            </w:rPr>
            <w:t xml:space="preserve"> – Each of the two project officers is responsible for the successful implementation of project activities in her/his assigned region. This includes meeting with key stakeholders to secure their involvement in the project, organizing and facilitating trainings for beneficiaries, providing input on monthly progress reports, and submitting all required deliverables to the project manager for review and approval.</w:t>
          </w:r>
        </w:p>
        <w:p w:rsidR="002021F1" w:rsidRPr="005A2E31" w:rsidRDefault="002021F1" w:rsidP="005C0489">
          <w:pPr>
            <w:pStyle w:val="NoSpacing"/>
            <w:spacing w:after="120"/>
            <w:ind w:left="187"/>
            <w:rPr>
              <w:rFonts w:ascii="Times New Roman" w:hAnsi="Times New Roman" w:cs="Times New Roman"/>
              <w:color w:val="2F5496" w:themeColor="accent1" w:themeShade="BF"/>
              <w:sz w:val="20"/>
              <w:szCs w:val="20"/>
            </w:rPr>
          </w:pPr>
          <w:r w:rsidRPr="005A2E31">
            <w:rPr>
              <w:rFonts w:ascii="Times New Roman" w:hAnsi="Times New Roman" w:cs="Times New Roman"/>
              <w:i/>
              <w:color w:val="2F5496" w:themeColor="accent1" w:themeShade="BF"/>
              <w:sz w:val="20"/>
              <w:szCs w:val="20"/>
            </w:rPr>
            <w:t>M&amp;E Officer (1)</w:t>
          </w:r>
          <w:r w:rsidRPr="005A2E31">
            <w:rPr>
              <w:rFonts w:ascii="Times New Roman" w:hAnsi="Times New Roman" w:cs="Times New Roman"/>
              <w:color w:val="2F5496" w:themeColor="accent1" w:themeShade="BF"/>
              <w:sz w:val="20"/>
              <w:szCs w:val="20"/>
            </w:rPr>
            <w:t xml:space="preserve"> – The M&amp;E Officer is responsible for visiting project sites in both regions to monitor activity implementation and collect data required to measure progress against the project’s performance indicators.</w:t>
          </w:r>
        </w:p>
        <w:p w:rsidR="001626C1" w:rsidRDefault="002021F1" w:rsidP="002021F1">
          <w:pPr>
            <w:pStyle w:val="5C6C904A8312448DA0F51FE0E1BCE15623"/>
          </w:pPr>
          <w:r w:rsidRPr="005A2E31">
            <w:rPr>
              <w:rFonts w:ascii="Times New Roman" w:hAnsi="Times New Roman" w:cs="Times New Roman"/>
              <w:i/>
              <w:color w:val="2F5496" w:themeColor="accent1" w:themeShade="BF"/>
              <w:sz w:val="20"/>
              <w:szCs w:val="20"/>
            </w:rPr>
            <w:t>Finance Assistant (1)</w:t>
          </w:r>
          <w:r w:rsidRPr="005A2E31">
            <w:rPr>
              <w:rFonts w:ascii="Times New Roman" w:hAnsi="Times New Roman" w:cs="Times New Roman"/>
              <w:color w:val="2F5496" w:themeColor="accent1" w:themeShade="BF"/>
              <w:sz w:val="20"/>
              <w:szCs w:val="20"/>
            </w:rPr>
            <w:t xml:space="preserve"> – The Finance Assistant works closely with the Projec</w:t>
          </w:r>
          <w:r>
            <w:rPr>
              <w:rFonts w:ascii="Times New Roman" w:hAnsi="Times New Roman" w:cs="Times New Roman"/>
              <w:color w:val="2F5496" w:themeColor="accent1" w:themeShade="BF"/>
              <w:sz w:val="20"/>
              <w:szCs w:val="20"/>
            </w:rPr>
            <w:t xml:space="preserve">t Manager to prepare and submit </w:t>
          </w:r>
          <w:r w:rsidRPr="005A2E31">
            <w:rPr>
              <w:rFonts w:ascii="Times New Roman" w:hAnsi="Times New Roman" w:cs="Times New Roman"/>
              <w:color w:val="2F5496" w:themeColor="accent1" w:themeShade="BF"/>
              <w:sz w:val="20"/>
              <w:szCs w:val="20"/>
            </w:rPr>
            <w:t>milestone payment requests to Creative</w:t>
          </w:r>
          <w:r w:rsidRPr="005A2E31">
            <w:rPr>
              <w:rStyle w:val="PlaceholderText"/>
              <w:rFonts w:ascii="Times New Roman" w:hAnsi="Times New Roman" w:cs="Times New Roman"/>
              <w:color w:val="2F5496" w:themeColor="accent1" w:themeShade="BF"/>
              <w:sz w:val="20"/>
              <w:szCs w:val="20"/>
            </w:rPr>
            <w:t>.</w:t>
          </w:r>
        </w:p>
      </w:docPartBody>
    </w:docPart>
    <w:docPart>
      <w:docPartPr>
        <w:name w:val="127340CFAA6943008C85C855C36FD13C"/>
        <w:category>
          <w:name w:val="General"/>
          <w:gallery w:val="placeholder"/>
        </w:category>
        <w:types>
          <w:type w:val="bbPlcHdr"/>
        </w:types>
        <w:behaviors>
          <w:behavior w:val="content"/>
        </w:behaviors>
        <w:guid w:val="{A27B5294-5452-495C-B5C8-7110A6FFFC64}"/>
      </w:docPartPr>
      <w:docPartBody>
        <w:p w:rsidR="001626C1" w:rsidRDefault="002021F1" w:rsidP="002021F1">
          <w:pPr>
            <w:pStyle w:val="127340CFAA6943008C85C855C36FD13C23"/>
          </w:pPr>
          <w:r>
            <w:rPr>
              <w:rStyle w:val="PlaceholderText"/>
              <w:rFonts w:ascii="Times New Roman" w:hAnsi="Times New Roman" w:cs="Times New Roman"/>
              <w:color w:val="2F5496" w:themeColor="accent1" w:themeShade="BF"/>
              <w:sz w:val="20"/>
              <w:szCs w:val="20"/>
            </w:rPr>
            <w:t>Enter project title</w:t>
          </w:r>
        </w:p>
      </w:docPartBody>
    </w:docPart>
    <w:docPart>
      <w:docPartPr>
        <w:name w:val="EA7B7D601048468BA8E7649547E43CEB"/>
        <w:category>
          <w:name w:val="General"/>
          <w:gallery w:val="placeholder"/>
        </w:category>
        <w:types>
          <w:type w:val="bbPlcHdr"/>
        </w:types>
        <w:behaviors>
          <w:behavior w:val="content"/>
        </w:behaviors>
        <w:guid w:val="{CF56F505-17B3-4BAE-BBB6-462561C9B513}"/>
      </w:docPartPr>
      <w:docPartBody>
        <w:p w:rsidR="001626C1" w:rsidRDefault="002021F1" w:rsidP="002021F1">
          <w:pPr>
            <w:pStyle w:val="EA7B7D601048468BA8E7649547E43CEB23"/>
          </w:pPr>
          <w:r>
            <w:rPr>
              <w:rStyle w:val="PlaceholderText"/>
              <w:rFonts w:ascii="Times New Roman" w:hAnsi="Times New Roman" w:cs="Times New Roman"/>
              <w:color w:val="2F5496" w:themeColor="accent1" w:themeShade="BF"/>
              <w:sz w:val="20"/>
              <w:szCs w:val="20"/>
            </w:rPr>
            <w:t>Enter total budget amount in U.S. dollars</w:t>
          </w:r>
        </w:p>
      </w:docPartBody>
    </w:docPart>
    <w:docPart>
      <w:docPartPr>
        <w:name w:val="4BEBDE8294D448B8BB5C612CB78F879D"/>
        <w:category>
          <w:name w:val="General"/>
          <w:gallery w:val="placeholder"/>
        </w:category>
        <w:types>
          <w:type w:val="bbPlcHdr"/>
        </w:types>
        <w:behaviors>
          <w:behavior w:val="content"/>
        </w:behaviors>
        <w:guid w:val="{1DE70F94-B5E0-4104-A653-FBA097A52967}"/>
      </w:docPartPr>
      <w:docPartBody>
        <w:p w:rsidR="001626C1" w:rsidRDefault="002021F1" w:rsidP="002021F1">
          <w:pPr>
            <w:pStyle w:val="4BEBDE8294D448B8BB5C612CB78F879D23"/>
          </w:pPr>
          <w:r>
            <w:rPr>
              <w:rStyle w:val="PlaceholderText"/>
              <w:rFonts w:ascii="Times New Roman" w:hAnsi="Times New Roman" w:cs="Times New Roman"/>
              <w:color w:val="2F5496" w:themeColor="accent1" w:themeShade="BF"/>
              <w:sz w:val="20"/>
              <w:szCs w:val="20"/>
            </w:rPr>
            <w:t>Select project start date</w:t>
          </w:r>
        </w:p>
      </w:docPartBody>
    </w:docPart>
    <w:docPart>
      <w:docPartPr>
        <w:name w:val="0A1707E2574A44F5A841ABF6DF992CB6"/>
        <w:category>
          <w:name w:val="General"/>
          <w:gallery w:val="placeholder"/>
        </w:category>
        <w:types>
          <w:type w:val="bbPlcHdr"/>
        </w:types>
        <w:behaviors>
          <w:behavior w:val="content"/>
        </w:behaviors>
        <w:guid w:val="{BF771678-FB36-4EE6-B5B5-4D6C7A363EE6}"/>
      </w:docPartPr>
      <w:docPartBody>
        <w:p w:rsidR="001626C1" w:rsidRDefault="002021F1" w:rsidP="002021F1">
          <w:pPr>
            <w:pStyle w:val="0A1707E2574A44F5A841ABF6DF992CB623"/>
          </w:pPr>
          <w:r>
            <w:rPr>
              <w:rStyle w:val="PlaceholderText"/>
              <w:rFonts w:ascii="Times New Roman" w:hAnsi="Times New Roman" w:cs="Times New Roman"/>
              <w:color w:val="2F5496" w:themeColor="accent1" w:themeShade="BF"/>
              <w:sz w:val="20"/>
              <w:szCs w:val="20"/>
            </w:rPr>
            <w:t>Select project end date</w:t>
          </w:r>
        </w:p>
      </w:docPartBody>
    </w:docPart>
    <w:docPart>
      <w:docPartPr>
        <w:name w:val="06611EFE10474E7D8AE575AB7F6CA3A5"/>
        <w:category>
          <w:name w:val="General"/>
          <w:gallery w:val="placeholder"/>
        </w:category>
        <w:types>
          <w:type w:val="bbPlcHdr"/>
        </w:types>
        <w:behaviors>
          <w:behavior w:val="content"/>
        </w:behaviors>
        <w:guid w:val="{1C1C4DC0-12D9-44AF-9DFC-A98B23E64C84}"/>
      </w:docPartPr>
      <w:docPartBody>
        <w:p w:rsidR="001626C1" w:rsidRDefault="002021F1" w:rsidP="002021F1">
          <w:pPr>
            <w:pStyle w:val="06611EFE10474E7D8AE575AB7F6CA3A523"/>
          </w:pPr>
          <w:r w:rsidRPr="00F6114F">
            <w:rPr>
              <w:rStyle w:val="PlaceholderText"/>
              <w:rFonts w:ascii="Times New Roman" w:hAnsi="Times New Roman" w:cs="Times New Roman"/>
              <w:color w:val="2F5496" w:themeColor="accent1" w:themeShade="BF"/>
              <w:sz w:val="20"/>
              <w:szCs w:val="20"/>
            </w:rPr>
            <w:t xml:space="preserve">Enter </w:t>
          </w:r>
          <w:r>
            <w:rPr>
              <w:rStyle w:val="PlaceholderText"/>
              <w:rFonts w:ascii="Times New Roman" w:hAnsi="Times New Roman" w:cs="Times New Roman"/>
              <w:color w:val="2F5496" w:themeColor="accent1" w:themeShade="BF"/>
              <w:sz w:val="20"/>
              <w:szCs w:val="20"/>
            </w:rPr>
            <w:t>region (e.g. state/province</w:t>
          </w:r>
          <w:r w:rsidRPr="00F6114F">
            <w:rPr>
              <w:rStyle w:val="PlaceholderText"/>
              <w:rFonts w:ascii="Times New Roman" w:hAnsi="Times New Roman" w:cs="Times New Roman"/>
              <w:color w:val="2F5496" w:themeColor="accent1" w:themeShade="BF"/>
              <w:sz w:val="20"/>
              <w:szCs w:val="20"/>
            </w:rPr>
            <w:t>)</w:t>
          </w:r>
        </w:p>
      </w:docPartBody>
    </w:docPart>
    <w:docPart>
      <w:docPartPr>
        <w:name w:val="565AA3453C784D99946728998858B37F"/>
        <w:category>
          <w:name w:val="General"/>
          <w:gallery w:val="placeholder"/>
        </w:category>
        <w:types>
          <w:type w:val="bbPlcHdr"/>
        </w:types>
        <w:behaviors>
          <w:behavior w:val="content"/>
        </w:behaviors>
        <w:guid w:val="{14B0D765-A003-430B-91AA-9F65DA2A2258}"/>
      </w:docPartPr>
      <w:docPartBody>
        <w:p w:rsidR="001626C1" w:rsidRDefault="002021F1" w:rsidP="002021F1">
          <w:pPr>
            <w:pStyle w:val="565AA3453C784D99946728998858B37F23"/>
          </w:pPr>
          <w:r>
            <w:rPr>
              <w:rStyle w:val="PlaceholderText"/>
              <w:rFonts w:ascii="Times New Roman" w:hAnsi="Times New Roman" w:cs="Times New Roman"/>
              <w:color w:val="2F5496" w:themeColor="accent1" w:themeShade="BF"/>
              <w:sz w:val="20"/>
              <w:szCs w:val="20"/>
            </w:rPr>
            <w:t>Enter sub-region (e.g. district/municipality)</w:t>
          </w:r>
        </w:p>
      </w:docPartBody>
    </w:docPart>
    <w:docPart>
      <w:docPartPr>
        <w:name w:val="CC094C051F52475FA5BBA4ABE595E05C"/>
        <w:category>
          <w:name w:val="General"/>
          <w:gallery w:val="placeholder"/>
        </w:category>
        <w:types>
          <w:type w:val="bbPlcHdr"/>
        </w:types>
        <w:behaviors>
          <w:behavior w:val="content"/>
        </w:behaviors>
        <w:guid w:val="{F393DA07-459A-4A14-AB13-FEBE8E01658A}"/>
      </w:docPartPr>
      <w:docPartBody>
        <w:p w:rsidR="001626C1" w:rsidRDefault="002021F1" w:rsidP="002021F1">
          <w:pPr>
            <w:pStyle w:val="CC094C051F52475FA5BBA4ABE595E05C23"/>
          </w:pPr>
          <w:r w:rsidRPr="00F6114F">
            <w:rPr>
              <w:rStyle w:val="PlaceholderText"/>
              <w:rFonts w:ascii="Times New Roman" w:hAnsi="Times New Roman" w:cs="Times New Roman"/>
              <w:color w:val="2F5496" w:themeColor="accent1" w:themeShade="BF"/>
              <w:sz w:val="20"/>
              <w:szCs w:val="20"/>
            </w:rPr>
            <w:t xml:space="preserve">Enter </w:t>
          </w:r>
          <w:r>
            <w:rPr>
              <w:rStyle w:val="PlaceholderText"/>
              <w:rFonts w:ascii="Times New Roman" w:hAnsi="Times New Roman" w:cs="Times New Roman"/>
              <w:color w:val="2F5496" w:themeColor="accent1" w:themeShade="BF"/>
              <w:sz w:val="20"/>
              <w:szCs w:val="20"/>
            </w:rPr>
            <w:t>city/town</w:t>
          </w:r>
        </w:p>
      </w:docPartBody>
    </w:docPart>
    <w:docPart>
      <w:docPartPr>
        <w:name w:val="C6DAA21CB38F4E719350215088149748"/>
        <w:category>
          <w:name w:val="General"/>
          <w:gallery w:val="placeholder"/>
        </w:category>
        <w:types>
          <w:type w:val="bbPlcHdr"/>
        </w:types>
        <w:behaviors>
          <w:behavior w:val="content"/>
        </w:behaviors>
        <w:guid w:val="{D814D75E-5E1E-4391-BEE7-98E501194C63}"/>
      </w:docPartPr>
      <w:docPartBody>
        <w:p w:rsidR="001626C1" w:rsidRDefault="002021F1" w:rsidP="002021F1">
          <w:pPr>
            <w:pStyle w:val="C6DAA21CB38F4E71935021508814974823"/>
          </w:pPr>
          <w:r>
            <w:rPr>
              <w:rStyle w:val="PlaceholderText"/>
              <w:rFonts w:ascii="Times New Roman" w:hAnsi="Times New Roman" w:cs="Times New Roman"/>
              <w:color w:val="2F5496" w:themeColor="accent1" w:themeShade="BF"/>
              <w:sz w:val="20"/>
              <w:szCs w:val="20"/>
            </w:rPr>
            <w:t>Enter project objectives (limited to 500 characters)</w:t>
          </w:r>
        </w:p>
      </w:docPartBody>
    </w:docPart>
    <w:docPart>
      <w:docPartPr>
        <w:name w:val="3347F2EA7BD24496997E95F34299D223"/>
        <w:category>
          <w:name w:val="General"/>
          <w:gallery w:val="placeholder"/>
        </w:category>
        <w:types>
          <w:type w:val="bbPlcHdr"/>
        </w:types>
        <w:behaviors>
          <w:behavior w:val="content"/>
        </w:behaviors>
        <w:guid w:val="{68A2762E-E9C1-4D48-A5F5-FD05D6900B59}"/>
      </w:docPartPr>
      <w:docPartBody>
        <w:p w:rsidR="001626C1" w:rsidRDefault="002021F1" w:rsidP="002021F1">
          <w:pPr>
            <w:pStyle w:val="3347F2EA7BD24496997E95F34299D22323"/>
          </w:pPr>
          <w:r>
            <w:rPr>
              <w:rStyle w:val="PlaceholderText"/>
              <w:rFonts w:ascii="Times New Roman" w:hAnsi="Times New Roman" w:cs="Times New Roman"/>
              <w:color w:val="2F5496" w:themeColor="accent1" w:themeShade="BF"/>
              <w:sz w:val="20"/>
              <w:szCs w:val="20"/>
            </w:rPr>
            <w:t>Enter donor name</w:t>
          </w:r>
        </w:p>
      </w:docPartBody>
    </w:docPart>
    <w:docPart>
      <w:docPartPr>
        <w:name w:val="0898F0B2BD1943E3B322E54D31CFAD80"/>
        <w:category>
          <w:name w:val="General"/>
          <w:gallery w:val="placeholder"/>
        </w:category>
        <w:types>
          <w:type w:val="bbPlcHdr"/>
        </w:types>
        <w:behaviors>
          <w:behavior w:val="content"/>
        </w:behaviors>
        <w:guid w:val="{9ACB2EF5-CF61-4286-A0D2-D2037E2E2421}"/>
      </w:docPartPr>
      <w:docPartBody>
        <w:p w:rsidR="001626C1" w:rsidRDefault="002021F1" w:rsidP="002021F1">
          <w:pPr>
            <w:pStyle w:val="0898F0B2BD1943E3B322E54D31CFAD8023"/>
          </w:pPr>
          <w:r>
            <w:rPr>
              <w:rStyle w:val="PlaceholderText"/>
              <w:rFonts w:ascii="Times New Roman" w:hAnsi="Times New Roman" w:cs="Times New Roman"/>
              <w:color w:val="2F5496" w:themeColor="accent1" w:themeShade="BF"/>
              <w:sz w:val="20"/>
              <w:szCs w:val="20"/>
            </w:rPr>
            <w:t>Enter name of donor POC</w:t>
          </w:r>
        </w:p>
      </w:docPartBody>
    </w:docPart>
    <w:docPart>
      <w:docPartPr>
        <w:name w:val="5D3BC2D72E564AFDA8DAFF7BA88547A6"/>
        <w:category>
          <w:name w:val="General"/>
          <w:gallery w:val="placeholder"/>
        </w:category>
        <w:types>
          <w:type w:val="bbPlcHdr"/>
        </w:types>
        <w:behaviors>
          <w:behavior w:val="content"/>
        </w:behaviors>
        <w:guid w:val="{D2B02313-5E40-4372-A880-8F598C886203}"/>
      </w:docPartPr>
      <w:docPartBody>
        <w:p w:rsidR="001626C1" w:rsidRDefault="002021F1" w:rsidP="002021F1">
          <w:pPr>
            <w:pStyle w:val="5D3BC2D72E564AFDA8DAFF7BA88547A623"/>
          </w:pPr>
          <w:r>
            <w:rPr>
              <w:rStyle w:val="PlaceholderText"/>
              <w:rFonts w:ascii="Times New Roman" w:hAnsi="Times New Roman" w:cs="Times New Roman"/>
              <w:color w:val="2F5496" w:themeColor="accent1" w:themeShade="BF"/>
              <w:sz w:val="20"/>
              <w:szCs w:val="20"/>
            </w:rPr>
            <w:t xml:space="preserve">Enter email address </w:t>
          </w:r>
          <w:r w:rsidRPr="00DB6950">
            <w:rPr>
              <w:rStyle w:val="PlaceholderText"/>
              <w:rFonts w:ascii="Times New Roman" w:hAnsi="Times New Roman" w:cs="Times New Roman"/>
              <w:color w:val="2F5496" w:themeColor="accent1" w:themeShade="BF"/>
              <w:sz w:val="20"/>
              <w:szCs w:val="20"/>
            </w:rPr>
            <w:t>in following format: username@domain</w:t>
          </w:r>
        </w:p>
      </w:docPartBody>
    </w:docPart>
    <w:docPart>
      <w:docPartPr>
        <w:name w:val="3F3B4EE382AD46FEB9D214DF2CBE1DF9"/>
        <w:category>
          <w:name w:val="General"/>
          <w:gallery w:val="placeholder"/>
        </w:category>
        <w:types>
          <w:type w:val="bbPlcHdr"/>
        </w:types>
        <w:behaviors>
          <w:behavior w:val="content"/>
        </w:behaviors>
        <w:guid w:val="{AD8F62EE-0016-4AE9-9071-EA3029A0699B}"/>
      </w:docPartPr>
      <w:docPartBody>
        <w:p w:rsidR="001626C1" w:rsidRDefault="002021F1" w:rsidP="002021F1">
          <w:pPr>
            <w:pStyle w:val="3F3B4EE382AD46FEB9D214DF2CBE1DF923"/>
          </w:pPr>
          <w:r w:rsidRPr="00DB6950">
            <w:rPr>
              <w:rStyle w:val="PlaceholderText"/>
              <w:rFonts w:ascii="Times New Roman" w:hAnsi="Times New Roman" w:cs="Times New Roman"/>
              <w:color w:val="2F5496" w:themeColor="accent1" w:themeShade="BF"/>
              <w:sz w:val="20"/>
              <w:szCs w:val="20"/>
            </w:rPr>
            <w:t>Enter country code, dash (-), then number (e.g. xxx-xxxxxxxxxx)</w:t>
          </w:r>
        </w:p>
      </w:docPartBody>
    </w:docPart>
    <w:docPart>
      <w:docPartPr>
        <w:name w:val="AC659E85CC24486282250CEC1EFED6BA"/>
        <w:category>
          <w:name w:val="General"/>
          <w:gallery w:val="placeholder"/>
        </w:category>
        <w:types>
          <w:type w:val="bbPlcHdr"/>
        </w:types>
        <w:behaviors>
          <w:behavior w:val="content"/>
        </w:behaviors>
        <w:guid w:val="{926DAE60-89BF-44BD-959E-07D0628C0DAA}"/>
      </w:docPartPr>
      <w:docPartBody>
        <w:p w:rsidR="001626C1" w:rsidRDefault="002021F1" w:rsidP="002021F1">
          <w:pPr>
            <w:pStyle w:val="AC659E85CC24486282250CEC1EFED6BA23"/>
          </w:pPr>
          <w:r>
            <w:rPr>
              <w:rStyle w:val="PlaceholderText"/>
              <w:rFonts w:ascii="Times New Roman" w:hAnsi="Times New Roman" w:cs="Times New Roman"/>
              <w:color w:val="2F5496" w:themeColor="accent1" w:themeShade="BF"/>
              <w:sz w:val="20"/>
              <w:szCs w:val="20"/>
            </w:rPr>
            <w:t>Enter project title</w:t>
          </w:r>
        </w:p>
      </w:docPartBody>
    </w:docPart>
    <w:docPart>
      <w:docPartPr>
        <w:name w:val="86589F8A0DBA4A5D8039B6F25E4AD869"/>
        <w:category>
          <w:name w:val="General"/>
          <w:gallery w:val="placeholder"/>
        </w:category>
        <w:types>
          <w:type w:val="bbPlcHdr"/>
        </w:types>
        <w:behaviors>
          <w:behavior w:val="content"/>
        </w:behaviors>
        <w:guid w:val="{EFD62E8D-128F-4109-8C63-47CB2F108D1D}"/>
      </w:docPartPr>
      <w:docPartBody>
        <w:p w:rsidR="001626C1" w:rsidRDefault="002021F1" w:rsidP="002021F1">
          <w:pPr>
            <w:pStyle w:val="86589F8A0DBA4A5D8039B6F25E4AD86923"/>
          </w:pPr>
          <w:r>
            <w:rPr>
              <w:rStyle w:val="PlaceholderText"/>
              <w:rFonts w:ascii="Times New Roman" w:hAnsi="Times New Roman" w:cs="Times New Roman"/>
              <w:color w:val="2F5496" w:themeColor="accent1" w:themeShade="BF"/>
              <w:sz w:val="20"/>
              <w:szCs w:val="20"/>
            </w:rPr>
            <w:t>Enter total budget amount in U.S. dollars</w:t>
          </w:r>
        </w:p>
      </w:docPartBody>
    </w:docPart>
    <w:docPart>
      <w:docPartPr>
        <w:name w:val="B6A012494D3B4835A54CED62D330441E"/>
        <w:category>
          <w:name w:val="General"/>
          <w:gallery w:val="placeholder"/>
        </w:category>
        <w:types>
          <w:type w:val="bbPlcHdr"/>
        </w:types>
        <w:behaviors>
          <w:behavior w:val="content"/>
        </w:behaviors>
        <w:guid w:val="{48C0BB36-FC2D-4349-9E0D-0F712F21461D}"/>
      </w:docPartPr>
      <w:docPartBody>
        <w:p w:rsidR="001626C1" w:rsidRDefault="002021F1" w:rsidP="002021F1">
          <w:pPr>
            <w:pStyle w:val="B6A012494D3B4835A54CED62D330441E23"/>
          </w:pPr>
          <w:r>
            <w:rPr>
              <w:rStyle w:val="PlaceholderText"/>
              <w:rFonts w:ascii="Times New Roman" w:hAnsi="Times New Roman" w:cs="Times New Roman"/>
              <w:color w:val="2F5496" w:themeColor="accent1" w:themeShade="BF"/>
              <w:sz w:val="20"/>
              <w:szCs w:val="20"/>
            </w:rPr>
            <w:t>Select project start date</w:t>
          </w:r>
        </w:p>
      </w:docPartBody>
    </w:docPart>
    <w:docPart>
      <w:docPartPr>
        <w:name w:val="2E13833895434C8992D5392EFEC32CD2"/>
        <w:category>
          <w:name w:val="General"/>
          <w:gallery w:val="placeholder"/>
        </w:category>
        <w:types>
          <w:type w:val="bbPlcHdr"/>
        </w:types>
        <w:behaviors>
          <w:behavior w:val="content"/>
        </w:behaviors>
        <w:guid w:val="{87F07780-E2D1-444B-ACFB-8BC91FF0724E}"/>
      </w:docPartPr>
      <w:docPartBody>
        <w:p w:rsidR="001626C1" w:rsidRDefault="002021F1" w:rsidP="002021F1">
          <w:pPr>
            <w:pStyle w:val="2E13833895434C8992D5392EFEC32CD223"/>
          </w:pPr>
          <w:r>
            <w:rPr>
              <w:rStyle w:val="PlaceholderText"/>
              <w:rFonts w:ascii="Times New Roman" w:hAnsi="Times New Roman" w:cs="Times New Roman"/>
              <w:color w:val="2F5496" w:themeColor="accent1" w:themeShade="BF"/>
              <w:sz w:val="20"/>
              <w:szCs w:val="20"/>
            </w:rPr>
            <w:t>Select project end date</w:t>
          </w:r>
        </w:p>
      </w:docPartBody>
    </w:docPart>
    <w:docPart>
      <w:docPartPr>
        <w:name w:val="8128532DF0E64CA6B0C390BDE938F901"/>
        <w:category>
          <w:name w:val="General"/>
          <w:gallery w:val="placeholder"/>
        </w:category>
        <w:types>
          <w:type w:val="bbPlcHdr"/>
        </w:types>
        <w:behaviors>
          <w:behavior w:val="content"/>
        </w:behaviors>
        <w:guid w:val="{3609FB60-B18C-4568-BAFB-ACACB81F8A60}"/>
      </w:docPartPr>
      <w:docPartBody>
        <w:p w:rsidR="001626C1" w:rsidRDefault="002021F1" w:rsidP="002021F1">
          <w:pPr>
            <w:pStyle w:val="8128532DF0E64CA6B0C390BDE938F90123"/>
          </w:pPr>
          <w:r w:rsidRPr="00F6114F">
            <w:rPr>
              <w:rStyle w:val="PlaceholderText"/>
              <w:rFonts w:ascii="Times New Roman" w:hAnsi="Times New Roman" w:cs="Times New Roman"/>
              <w:color w:val="2F5496" w:themeColor="accent1" w:themeShade="BF"/>
              <w:sz w:val="20"/>
              <w:szCs w:val="20"/>
            </w:rPr>
            <w:t xml:space="preserve">Enter </w:t>
          </w:r>
          <w:r>
            <w:rPr>
              <w:rStyle w:val="PlaceholderText"/>
              <w:rFonts w:ascii="Times New Roman" w:hAnsi="Times New Roman" w:cs="Times New Roman"/>
              <w:color w:val="2F5496" w:themeColor="accent1" w:themeShade="BF"/>
              <w:sz w:val="20"/>
              <w:szCs w:val="20"/>
            </w:rPr>
            <w:t>region (e.g. state/province</w:t>
          </w:r>
          <w:r w:rsidRPr="00F6114F">
            <w:rPr>
              <w:rStyle w:val="PlaceholderText"/>
              <w:rFonts w:ascii="Times New Roman" w:hAnsi="Times New Roman" w:cs="Times New Roman"/>
              <w:color w:val="2F5496" w:themeColor="accent1" w:themeShade="BF"/>
              <w:sz w:val="20"/>
              <w:szCs w:val="20"/>
            </w:rPr>
            <w:t>)</w:t>
          </w:r>
        </w:p>
      </w:docPartBody>
    </w:docPart>
    <w:docPart>
      <w:docPartPr>
        <w:name w:val="70EDA0E6DC904D19A8458011A90359F9"/>
        <w:category>
          <w:name w:val="General"/>
          <w:gallery w:val="placeholder"/>
        </w:category>
        <w:types>
          <w:type w:val="bbPlcHdr"/>
        </w:types>
        <w:behaviors>
          <w:behavior w:val="content"/>
        </w:behaviors>
        <w:guid w:val="{57C5D801-9A14-40DB-8012-57C1DC62FF7B}"/>
      </w:docPartPr>
      <w:docPartBody>
        <w:p w:rsidR="001626C1" w:rsidRDefault="002021F1" w:rsidP="002021F1">
          <w:pPr>
            <w:pStyle w:val="70EDA0E6DC904D19A8458011A90359F923"/>
          </w:pPr>
          <w:r>
            <w:rPr>
              <w:rStyle w:val="PlaceholderText"/>
              <w:rFonts w:ascii="Times New Roman" w:hAnsi="Times New Roman" w:cs="Times New Roman"/>
              <w:color w:val="2F5496" w:themeColor="accent1" w:themeShade="BF"/>
              <w:sz w:val="20"/>
              <w:szCs w:val="20"/>
            </w:rPr>
            <w:t>Enter sub-region (e.g. district/municipality)</w:t>
          </w:r>
        </w:p>
      </w:docPartBody>
    </w:docPart>
    <w:docPart>
      <w:docPartPr>
        <w:name w:val="5B7B8CA23DCD428BB943B34BD3772AD7"/>
        <w:category>
          <w:name w:val="General"/>
          <w:gallery w:val="placeholder"/>
        </w:category>
        <w:types>
          <w:type w:val="bbPlcHdr"/>
        </w:types>
        <w:behaviors>
          <w:behavior w:val="content"/>
        </w:behaviors>
        <w:guid w:val="{05A99142-99D0-4C5F-B5F2-CCDFB3429FF8}"/>
      </w:docPartPr>
      <w:docPartBody>
        <w:p w:rsidR="001626C1" w:rsidRDefault="002021F1" w:rsidP="002021F1">
          <w:pPr>
            <w:pStyle w:val="5B7B8CA23DCD428BB943B34BD3772AD723"/>
          </w:pPr>
          <w:r w:rsidRPr="00F6114F">
            <w:rPr>
              <w:rStyle w:val="PlaceholderText"/>
              <w:rFonts w:ascii="Times New Roman" w:hAnsi="Times New Roman" w:cs="Times New Roman"/>
              <w:color w:val="2F5496" w:themeColor="accent1" w:themeShade="BF"/>
              <w:sz w:val="20"/>
              <w:szCs w:val="20"/>
            </w:rPr>
            <w:t xml:space="preserve">Enter </w:t>
          </w:r>
          <w:r>
            <w:rPr>
              <w:rStyle w:val="PlaceholderText"/>
              <w:rFonts w:ascii="Times New Roman" w:hAnsi="Times New Roman" w:cs="Times New Roman"/>
              <w:color w:val="2F5496" w:themeColor="accent1" w:themeShade="BF"/>
              <w:sz w:val="20"/>
              <w:szCs w:val="20"/>
            </w:rPr>
            <w:t>city/town</w:t>
          </w:r>
        </w:p>
      </w:docPartBody>
    </w:docPart>
    <w:docPart>
      <w:docPartPr>
        <w:name w:val="C75A9412288D4A809D333A4537F52700"/>
        <w:category>
          <w:name w:val="General"/>
          <w:gallery w:val="placeholder"/>
        </w:category>
        <w:types>
          <w:type w:val="bbPlcHdr"/>
        </w:types>
        <w:behaviors>
          <w:behavior w:val="content"/>
        </w:behaviors>
        <w:guid w:val="{F10C47FA-6C83-4375-B9EA-EA0B4E44C1A1}"/>
      </w:docPartPr>
      <w:docPartBody>
        <w:p w:rsidR="001626C1" w:rsidRDefault="002021F1" w:rsidP="002021F1">
          <w:pPr>
            <w:pStyle w:val="C75A9412288D4A809D333A4537F5270023"/>
          </w:pPr>
          <w:r>
            <w:rPr>
              <w:rStyle w:val="PlaceholderText"/>
              <w:rFonts w:ascii="Times New Roman" w:hAnsi="Times New Roman" w:cs="Times New Roman"/>
              <w:color w:val="2F5496" w:themeColor="accent1" w:themeShade="BF"/>
              <w:sz w:val="20"/>
              <w:szCs w:val="20"/>
            </w:rPr>
            <w:t>Enter project objectives (limited to 500 characters)</w:t>
          </w:r>
        </w:p>
      </w:docPartBody>
    </w:docPart>
    <w:docPart>
      <w:docPartPr>
        <w:name w:val="19B509A18D684DAD80B7E15650256AE3"/>
        <w:category>
          <w:name w:val="General"/>
          <w:gallery w:val="placeholder"/>
        </w:category>
        <w:types>
          <w:type w:val="bbPlcHdr"/>
        </w:types>
        <w:behaviors>
          <w:behavior w:val="content"/>
        </w:behaviors>
        <w:guid w:val="{9945A653-0942-42CE-8447-DABFAF720019}"/>
      </w:docPartPr>
      <w:docPartBody>
        <w:p w:rsidR="001626C1" w:rsidRDefault="002021F1" w:rsidP="002021F1">
          <w:pPr>
            <w:pStyle w:val="19B509A18D684DAD80B7E15650256AE323"/>
          </w:pPr>
          <w:r>
            <w:rPr>
              <w:rStyle w:val="PlaceholderText"/>
              <w:rFonts w:ascii="Times New Roman" w:hAnsi="Times New Roman" w:cs="Times New Roman"/>
              <w:color w:val="2F5496" w:themeColor="accent1" w:themeShade="BF"/>
              <w:sz w:val="20"/>
              <w:szCs w:val="20"/>
            </w:rPr>
            <w:t>Enter donor name</w:t>
          </w:r>
        </w:p>
      </w:docPartBody>
    </w:docPart>
    <w:docPart>
      <w:docPartPr>
        <w:name w:val="4B1CB0F6F69445299C946C1DA4BB7E5E"/>
        <w:category>
          <w:name w:val="General"/>
          <w:gallery w:val="placeholder"/>
        </w:category>
        <w:types>
          <w:type w:val="bbPlcHdr"/>
        </w:types>
        <w:behaviors>
          <w:behavior w:val="content"/>
        </w:behaviors>
        <w:guid w:val="{CBD32EF1-735A-437F-B716-F7A12A68EAC5}"/>
      </w:docPartPr>
      <w:docPartBody>
        <w:p w:rsidR="001626C1" w:rsidRDefault="002021F1" w:rsidP="002021F1">
          <w:pPr>
            <w:pStyle w:val="4B1CB0F6F69445299C946C1DA4BB7E5E23"/>
          </w:pPr>
          <w:r>
            <w:rPr>
              <w:rStyle w:val="PlaceholderText"/>
              <w:rFonts w:ascii="Times New Roman" w:hAnsi="Times New Roman" w:cs="Times New Roman"/>
              <w:color w:val="2F5496" w:themeColor="accent1" w:themeShade="BF"/>
              <w:sz w:val="20"/>
              <w:szCs w:val="20"/>
            </w:rPr>
            <w:t>Enter name of donor POC</w:t>
          </w:r>
        </w:p>
      </w:docPartBody>
    </w:docPart>
    <w:docPart>
      <w:docPartPr>
        <w:name w:val="8599CB9607074DA291EC7B1F30BC1F6A"/>
        <w:category>
          <w:name w:val="General"/>
          <w:gallery w:val="placeholder"/>
        </w:category>
        <w:types>
          <w:type w:val="bbPlcHdr"/>
        </w:types>
        <w:behaviors>
          <w:behavior w:val="content"/>
        </w:behaviors>
        <w:guid w:val="{10281942-228C-4C7D-BB5E-84F8B8B4F15C}"/>
      </w:docPartPr>
      <w:docPartBody>
        <w:p w:rsidR="001626C1" w:rsidRDefault="002021F1" w:rsidP="002021F1">
          <w:pPr>
            <w:pStyle w:val="8599CB9607074DA291EC7B1F30BC1F6A23"/>
          </w:pPr>
          <w:r>
            <w:rPr>
              <w:rStyle w:val="PlaceholderText"/>
              <w:rFonts w:ascii="Times New Roman" w:hAnsi="Times New Roman" w:cs="Times New Roman"/>
              <w:color w:val="2F5496" w:themeColor="accent1" w:themeShade="BF"/>
              <w:sz w:val="20"/>
              <w:szCs w:val="20"/>
            </w:rPr>
            <w:t xml:space="preserve">Enter email address </w:t>
          </w:r>
          <w:r w:rsidRPr="00DB6950">
            <w:rPr>
              <w:rStyle w:val="PlaceholderText"/>
              <w:rFonts w:ascii="Times New Roman" w:hAnsi="Times New Roman" w:cs="Times New Roman"/>
              <w:color w:val="2F5496" w:themeColor="accent1" w:themeShade="BF"/>
              <w:sz w:val="20"/>
              <w:szCs w:val="20"/>
            </w:rPr>
            <w:t>in following format: username@domain</w:t>
          </w:r>
        </w:p>
      </w:docPartBody>
    </w:docPart>
    <w:docPart>
      <w:docPartPr>
        <w:name w:val="378B2E63CDA94389BAECE6D812B47179"/>
        <w:category>
          <w:name w:val="General"/>
          <w:gallery w:val="placeholder"/>
        </w:category>
        <w:types>
          <w:type w:val="bbPlcHdr"/>
        </w:types>
        <w:behaviors>
          <w:behavior w:val="content"/>
        </w:behaviors>
        <w:guid w:val="{E0C39A91-721E-44DC-8330-0AD1373BD3FD}"/>
      </w:docPartPr>
      <w:docPartBody>
        <w:p w:rsidR="001626C1" w:rsidRDefault="002021F1" w:rsidP="002021F1">
          <w:pPr>
            <w:pStyle w:val="378B2E63CDA94389BAECE6D812B4717923"/>
          </w:pPr>
          <w:r w:rsidRPr="00DB6950">
            <w:rPr>
              <w:rStyle w:val="PlaceholderText"/>
              <w:rFonts w:ascii="Times New Roman" w:hAnsi="Times New Roman" w:cs="Times New Roman"/>
              <w:color w:val="2F5496" w:themeColor="accent1" w:themeShade="BF"/>
              <w:sz w:val="20"/>
              <w:szCs w:val="20"/>
            </w:rPr>
            <w:t>Enter country code, dash (-), then number (e.g. xxx-xxxxxxxxxx)</w:t>
          </w:r>
        </w:p>
      </w:docPartBody>
    </w:docPart>
    <w:docPart>
      <w:docPartPr>
        <w:name w:val="2B2729D9509944B69407DBD5A62D7FCE"/>
        <w:category>
          <w:name w:val="General"/>
          <w:gallery w:val="placeholder"/>
        </w:category>
        <w:types>
          <w:type w:val="bbPlcHdr"/>
        </w:types>
        <w:behaviors>
          <w:behavior w:val="content"/>
        </w:behaviors>
        <w:guid w:val="{3875E34A-4EAD-4033-B215-67707D58F747}"/>
      </w:docPartPr>
      <w:docPartBody>
        <w:p w:rsidR="001626C1" w:rsidRDefault="002021F1" w:rsidP="002021F1">
          <w:pPr>
            <w:pStyle w:val="2B2729D9509944B69407DBD5A62D7FCE23"/>
          </w:pPr>
          <w:r>
            <w:rPr>
              <w:rStyle w:val="PlaceholderText"/>
              <w:rFonts w:ascii="Times New Roman" w:hAnsi="Times New Roman" w:cs="Times New Roman"/>
              <w:color w:val="2F5496" w:themeColor="accent1" w:themeShade="BF"/>
              <w:sz w:val="20"/>
              <w:szCs w:val="20"/>
            </w:rPr>
            <w:t>Enter project title</w:t>
          </w:r>
        </w:p>
      </w:docPartBody>
    </w:docPart>
    <w:docPart>
      <w:docPartPr>
        <w:name w:val="59EC3A08F06748079E9DBDA70924C3F4"/>
        <w:category>
          <w:name w:val="General"/>
          <w:gallery w:val="placeholder"/>
        </w:category>
        <w:types>
          <w:type w:val="bbPlcHdr"/>
        </w:types>
        <w:behaviors>
          <w:behavior w:val="content"/>
        </w:behaviors>
        <w:guid w:val="{15AD66D6-0F6D-4E81-BFF8-E4902E8B01BA}"/>
      </w:docPartPr>
      <w:docPartBody>
        <w:p w:rsidR="001626C1" w:rsidRDefault="002021F1" w:rsidP="002021F1">
          <w:pPr>
            <w:pStyle w:val="59EC3A08F06748079E9DBDA70924C3F423"/>
          </w:pPr>
          <w:r>
            <w:rPr>
              <w:rStyle w:val="PlaceholderText"/>
              <w:rFonts w:ascii="Times New Roman" w:hAnsi="Times New Roman" w:cs="Times New Roman"/>
              <w:color w:val="2F5496" w:themeColor="accent1" w:themeShade="BF"/>
              <w:sz w:val="20"/>
              <w:szCs w:val="20"/>
            </w:rPr>
            <w:t>Enter total budget amount in U.S. dollars</w:t>
          </w:r>
        </w:p>
      </w:docPartBody>
    </w:docPart>
    <w:docPart>
      <w:docPartPr>
        <w:name w:val="D8E14EAD7446432E828EA58D7DBF6D9E"/>
        <w:category>
          <w:name w:val="General"/>
          <w:gallery w:val="placeholder"/>
        </w:category>
        <w:types>
          <w:type w:val="bbPlcHdr"/>
        </w:types>
        <w:behaviors>
          <w:behavior w:val="content"/>
        </w:behaviors>
        <w:guid w:val="{BF9FCF21-D1ED-4620-B7C6-C6CBB51846B8}"/>
      </w:docPartPr>
      <w:docPartBody>
        <w:p w:rsidR="001626C1" w:rsidRDefault="002021F1" w:rsidP="002021F1">
          <w:pPr>
            <w:pStyle w:val="D8E14EAD7446432E828EA58D7DBF6D9E23"/>
          </w:pPr>
          <w:r>
            <w:rPr>
              <w:rStyle w:val="PlaceholderText"/>
              <w:rFonts w:ascii="Times New Roman" w:hAnsi="Times New Roman" w:cs="Times New Roman"/>
              <w:color w:val="2F5496" w:themeColor="accent1" w:themeShade="BF"/>
              <w:sz w:val="20"/>
              <w:szCs w:val="20"/>
            </w:rPr>
            <w:t>Select project start date</w:t>
          </w:r>
        </w:p>
      </w:docPartBody>
    </w:docPart>
    <w:docPart>
      <w:docPartPr>
        <w:name w:val="573668CEE75A4245900C37F9A66928CF"/>
        <w:category>
          <w:name w:val="General"/>
          <w:gallery w:val="placeholder"/>
        </w:category>
        <w:types>
          <w:type w:val="bbPlcHdr"/>
        </w:types>
        <w:behaviors>
          <w:behavior w:val="content"/>
        </w:behaviors>
        <w:guid w:val="{8329104A-99D9-4158-92A1-EC321F964F9C}"/>
      </w:docPartPr>
      <w:docPartBody>
        <w:p w:rsidR="001626C1" w:rsidRDefault="002021F1" w:rsidP="002021F1">
          <w:pPr>
            <w:pStyle w:val="573668CEE75A4245900C37F9A66928CF23"/>
          </w:pPr>
          <w:r>
            <w:rPr>
              <w:rStyle w:val="PlaceholderText"/>
              <w:rFonts w:ascii="Times New Roman" w:hAnsi="Times New Roman" w:cs="Times New Roman"/>
              <w:color w:val="2F5496" w:themeColor="accent1" w:themeShade="BF"/>
              <w:sz w:val="20"/>
              <w:szCs w:val="20"/>
            </w:rPr>
            <w:t>Select project end date</w:t>
          </w:r>
        </w:p>
      </w:docPartBody>
    </w:docPart>
    <w:docPart>
      <w:docPartPr>
        <w:name w:val="D17110EF62E44924B4F41CE40AD7EE99"/>
        <w:category>
          <w:name w:val="General"/>
          <w:gallery w:val="placeholder"/>
        </w:category>
        <w:types>
          <w:type w:val="bbPlcHdr"/>
        </w:types>
        <w:behaviors>
          <w:behavior w:val="content"/>
        </w:behaviors>
        <w:guid w:val="{38292DB8-7031-40F3-BCC4-6C545E23621C}"/>
      </w:docPartPr>
      <w:docPartBody>
        <w:p w:rsidR="001626C1" w:rsidRDefault="002021F1" w:rsidP="002021F1">
          <w:pPr>
            <w:pStyle w:val="D17110EF62E44924B4F41CE40AD7EE9923"/>
          </w:pPr>
          <w:r w:rsidRPr="00F6114F">
            <w:rPr>
              <w:rStyle w:val="PlaceholderText"/>
              <w:rFonts w:ascii="Times New Roman" w:hAnsi="Times New Roman" w:cs="Times New Roman"/>
              <w:color w:val="2F5496" w:themeColor="accent1" w:themeShade="BF"/>
              <w:sz w:val="20"/>
              <w:szCs w:val="20"/>
            </w:rPr>
            <w:t xml:space="preserve">Enter </w:t>
          </w:r>
          <w:r>
            <w:rPr>
              <w:rStyle w:val="PlaceholderText"/>
              <w:rFonts w:ascii="Times New Roman" w:hAnsi="Times New Roman" w:cs="Times New Roman"/>
              <w:color w:val="2F5496" w:themeColor="accent1" w:themeShade="BF"/>
              <w:sz w:val="20"/>
              <w:szCs w:val="20"/>
            </w:rPr>
            <w:t>region (e.g. state/province</w:t>
          </w:r>
          <w:r w:rsidRPr="00F6114F">
            <w:rPr>
              <w:rStyle w:val="PlaceholderText"/>
              <w:rFonts w:ascii="Times New Roman" w:hAnsi="Times New Roman" w:cs="Times New Roman"/>
              <w:color w:val="2F5496" w:themeColor="accent1" w:themeShade="BF"/>
              <w:sz w:val="20"/>
              <w:szCs w:val="20"/>
            </w:rPr>
            <w:t>)</w:t>
          </w:r>
        </w:p>
      </w:docPartBody>
    </w:docPart>
    <w:docPart>
      <w:docPartPr>
        <w:name w:val="5D3AE17C4D7D45719A4AB2EBC5F9259F"/>
        <w:category>
          <w:name w:val="General"/>
          <w:gallery w:val="placeholder"/>
        </w:category>
        <w:types>
          <w:type w:val="bbPlcHdr"/>
        </w:types>
        <w:behaviors>
          <w:behavior w:val="content"/>
        </w:behaviors>
        <w:guid w:val="{EAD1CA30-1446-45E6-A4D4-E3816AEBD667}"/>
      </w:docPartPr>
      <w:docPartBody>
        <w:p w:rsidR="001626C1" w:rsidRDefault="002021F1" w:rsidP="002021F1">
          <w:pPr>
            <w:pStyle w:val="5D3AE17C4D7D45719A4AB2EBC5F9259F23"/>
          </w:pPr>
          <w:r>
            <w:rPr>
              <w:rStyle w:val="PlaceholderText"/>
              <w:rFonts w:ascii="Times New Roman" w:hAnsi="Times New Roman" w:cs="Times New Roman"/>
              <w:color w:val="2F5496" w:themeColor="accent1" w:themeShade="BF"/>
              <w:sz w:val="20"/>
              <w:szCs w:val="20"/>
            </w:rPr>
            <w:t>Enter sub-region (e.g. district/municipality)</w:t>
          </w:r>
        </w:p>
      </w:docPartBody>
    </w:docPart>
    <w:docPart>
      <w:docPartPr>
        <w:name w:val="3C85F7FD985345EABFDAB0795B71E634"/>
        <w:category>
          <w:name w:val="General"/>
          <w:gallery w:val="placeholder"/>
        </w:category>
        <w:types>
          <w:type w:val="bbPlcHdr"/>
        </w:types>
        <w:behaviors>
          <w:behavior w:val="content"/>
        </w:behaviors>
        <w:guid w:val="{891D8837-E8CE-40D8-8544-45AFB1997DE0}"/>
      </w:docPartPr>
      <w:docPartBody>
        <w:p w:rsidR="001626C1" w:rsidRDefault="002021F1" w:rsidP="002021F1">
          <w:pPr>
            <w:pStyle w:val="3C85F7FD985345EABFDAB0795B71E63423"/>
          </w:pPr>
          <w:r w:rsidRPr="00F6114F">
            <w:rPr>
              <w:rStyle w:val="PlaceholderText"/>
              <w:rFonts w:ascii="Times New Roman" w:hAnsi="Times New Roman" w:cs="Times New Roman"/>
              <w:color w:val="2F5496" w:themeColor="accent1" w:themeShade="BF"/>
              <w:sz w:val="20"/>
              <w:szCs w:val="20"/>
            </w:rPr>
            <w:t xml:space="preserve">Enter </w:t>
          </w:r>
          <w:r>
            <w:rPr>
              <w:rStyle w:val="PlaceholderText"/>
              <w:rFonts w:ascii="Times New Roman" w:hAnsi="Times New Roman" w:cs="Times New Roman"/>
              <w:color w:val="2F5496" w:themeColor="accent1" w:themeShade="BF"/>
              <w:sz w:val="20"/>
              <w:szCs w:val="20"/>
            </w:rPr>
            <w:t>city/town</w:t>
          </w:r>
        </w:p>
      </w:docPartBody>
    </w:docPart>
    <w:docPart>
      <w:docPartPr>
        <w:name w:val="E9DCB834A32B4568BF5F22450700A2BA"/>
        <w:category>
          <w:name w:val="General"/>
          <w:gallery w:val="placeholder"/>
        </w:category>
        <w:types>
          <w:type w:val="bbPlcHdr"/>
        </w:types>
        <w:behaviors>
          <w:behavior w:val="content"/>
        </w:behaviors>
        <w:guid w:val="{FD8B5D80-CD2D-44B3-B773-93D5717197AF}"/>
      </w:docPartPr>
      <w:docPartBody>
        <w:p w:rsidR="001626C1" w:rsidRDefault="002021F1" w:rsidP="002021F1">
          <w:pPr>
            <w:pStyle w:val="E9DCB834A32B4568BF5F22450700A2BA23"/>
          </w:pPr>
          <w:r>
            <w:rPr>
              <w:rStyle w:val="PlaceholderText"/>
              <w:rFonts w:ascii="Times New Roman" w:hAnsi="Times New Roman" w:cs="Times New Roman"/>
              <w:color w:val="2F5496" w:themeColor="accent1" w:themeShade="BF"/>
              <w:sz w:val="20"/>
              <w:szCs w:val="20"/>
            </w:rPr>
            <w:t>Enter project objectives (limited to 500 characters)</w:t>
          </w:r>
        </w:p>
      </w:docPartBody>
    </w:docPart>
    <w:docPart>
      <w:docPartPr>
        <w:name w:val="A1F9A0E1CD30426F89F2756932A2FF79"/>
        <w:category>
          <w:name w:val="General"/>
          <w:gallery w:val="placeholder"/>
        </w:category>
        <w:types>
          <w:type w:val="bbPlcHdr"/>
        </w:types>
        <w:behaviors>
          <w:behavior w:val="content"/>
        </w:behaviors>
        <w:guid w:val="{F14A1999-E90A-4230-A12C-050B64A1AE4D}"/>
      </w:docPartPr>
      <w:docPartBody>
        <w:p w:rsidR="001626C1" w:rsidRDefault="002021F1" w:rsidP="002021F1">
          <w:pPr>
            <w:pStyle w:val="A1F9A0E1CD30426F89F2756932A2FF7923"/>
          </w:pPr>
          <w:r>
            <w:rPr>
              <w:rStyle w:val="PlaceholderText"/>
              <w:rFonts w:ascii="Times New Roman" w:hAnsi="Times New Roman" w:cs="Times New Roman"/>
              <w:color w:val="2F5496" w:themeColor="accent1" w:themeShade="BF"/>
              <w:sz w:val="20"/>
              <w:szCs w:val="20"/>
            </w:rPr>
            <w:t>Enter donor name</w:t>
          </w:r>
        </w:p>
      </w:docPartBody>
    </w:docPart>
    <w:docPart>
      <w:docPartPr>
        <w:name w:val="4FBEE9CC18A445158DB03DE36757CFFD"/>
        <w:category>
          <w:name w:val="General"/>
          <w:gallery w:val="placeholder"/>
        </w:category>
        <w:types>
          <w:type w:val="bbPlcHdr"/>
        </w:types>
        <w:behaviors>
          <w:behavior w:val="content"/>
        </w:behaviors>
        <w:guid w:val="{D66822C7-51A4-41F1-862E-22C0DF299411}"/>
      </w:docPartPr>
      <w:docPartBody>
        <w:p w:rsidR="001626C1" w:rsidRDefault="002021F1" w:rsidP="002021F1">
          <w:pPr>
            <w:pStyle w:val="4FBEE9CC18A445158DB03DE36757CFFD23"/>
          </w:pPr>
          <w:r>
            <w:rPr>
              <w:rStyle w:val="PlaceholderText"/>
              <w:rFonts w:ascii="Times New Roman" w:hAnsi="Times New Roman" w:cs="Times New Roman"/>
              <w:color w:val="2F5496" w:themeColor="accent1" w:themeShade="BF"/>
              <w:sz w:val="20"/>
              <w:szCs w:val="20"/>
            </w:rPr>
            <w:t>Enter name of donor POC</w:t>
          </w:r>
        </w:p>
      </w:docPartBody>
    </w:docPart>
    <w:docPart>
      <w:docPartPr>
        <w:name w:val="CC470945CBF14E96B4A903FA2CC8D0F4"/>
        <w:category>
          <w:name w:val="General"/>
          <w:gallery w:val="placeholder"/>
        </w:category>
        <w:types>
          <w:type w:val="bbPlcHdr"/>
        </w:types>
        <w:behaviors>
          <w:behavior w:val="content"/>
        </w:behaviors>
        <w:guid w:val="{EE8496EA-2CA5-4732-BEFD-077E55798349}"/>
      </w:docPartPr>
      <w:docPartBody>
        <w:p w:rsidR="001626C1" w:rsidRDefault="002021F1" w:rsidP="002021F1">
          <w:pPr>
            <w:pStyle w:val="CC470945CBF14E96B4A903FA2CC8D0F423"/>
          </w:pPr>
          <w:r>
            <w:rPr>
              <w:rStyle w:val="PlaceholderText"/>
              <w:rFonts w:ascii="Times New Roman" w:hAnsi="Times New Roman" w:cs="Times New Roman"/>
              <w:color w:val="2F5496" w:themeColor="accent1" w:themeShade="BF"/>
              <w:sz w:val="20"/>
              <w:szCs w:val="20"/>
            </w:rPr>
            <w:t xml:space="preserve">Enter email address </w:t>
          </w:r>
          <w:r w:rsidRPr="00DB6950">
            <w:rPr>
              <w:rStyle w:val="PlaceholderText"/>
              <w:rFonts w:ascii="Times New Roman" w:hAnsi="Times New Roman" w:cs="Times New Roman"/>
              <w:color w:val="2F5496" w:themeColor="accent1" w:themeShade="BF"/>
              <w:sz w:val="20"/>
              <w:szCs w:val="20"/>
            </w:rPr>
            <w:t>in following format: username@domain</w:t>
          </w:r>
        </w:p>
      </w:docPartBody>
    </w:docPart>
    <w:docPart>
      <w:docPartPr>
        <w:name w:val="B9CC9513FB75485A9AFFDCE22214A358"/>
        <w:category>
          <w:name w:val="General"/>
          <w:gallery w:val="placeholder"/>
        </w:category>
        <w:types>
          <w:type w:val="bbPlcHdr"/>
        </w:types>
        <w:behaviors>
          <w:behavior w:val="content"/>
        </w:behaviors>
        <w:guid w:val="{26F89159-B825-4CEA-B66B-3DC4557B2984}"/>
      </w:docPartPr>
      <w:docPartBody>
        <w:p w:rsidR="001626C1" w:rsidRDefault="002021F1" w:rsidP="002021F1">
          <w:pPr>
            <w:pStyle w:val="B9CC9513FB75485A9AFFDCE22214A35823"/>
          </w:pPr>
          <w:r w:rsidRPr="00DB6950">
            <w:rPr>
              <w:rStyle w:val="PlaceholderText"/>
              <w:rFonts w:ascii="Times New Roman" w:hAnsi="Times New Roman" w:cs="Times New Roman"/>
              <w:color w:val="2F5496" w:themeColor="accent1" w:themeShade="BF"/>
              <w:sz w:val="20"/>
              <w:szCs w:val="20"/>
            </w:rPr>
            <w:t>Enter country code, dash (-), then number (e.g. xxx-xxxxxxxxxx)</w:t>
          </w:r>
        </w:p>
      </w:docPartBody>
    </w:docPart>
    <w:docPart>
      <w:docPartPr>
        <w:name w:val="5A0F714B20384A3096A1D69F869099A1"/>
        <w:category>
          <w:name w:val="General"/>
          <w:gallery w:val="placeholder"/>
        </w:category>
        <w:types>
          <w:type w:val="bbPlcHdr"/>
        </w:types>
        <w:behaviors>
          <w:behavior w:val="content"/>
        </w:behaviors>
        <w:guid w:val="{65F6B71C-A590-4CC6-942B-3837FF098B34}"/>
      </w:docPartPr>
      <w:docPartBody>
        <w:p w:rsidR="001626C1" w:rsidRDefault="002021F1" w:rsidP="002021F1">
          <w:pPr>
            <w:pStyle w:val="5A0F714B20384A3096A1D69F869099A123"/>
          </w:pPr>
          <w:r w:rsidRPr="004A0D38">
            <w:rPr>
              <w:rStyle w:val="PlaceholderText"/>
              <w:rFonts w:ascii="Times New Roman" w:hAnsi="Times New Roman" w:cs="Times New Roman"/>
              <w:color w:val="2F5496" w:themeColor="accent1" w:themeShade="BF"/>
              <w:sz w:val="20"/>
              <w:szCs w:val="20"/>
            </w:rPr>
            <w:t>Click or tap here to enter text.</w:t>
          </w:r>
        </w:p>
      </w:docPartBody>
    </w:docPart>
    <w:docPart>
      <w:docPartPr>
        <w:name w:val="1187476556B4427189F9244D3D544E53"/>
        <w:category>
          <w:name w:val="General"/>
          <w:gallery w:val="placeholder"/>
        </w:category>
        <w:types>
          <w:type w:val="bbPlcHdr"/>
        </w:types>
        <w:behaviors>
          <w:behavior w:val="content"/>
        </w:behaviors>
        <w:guid w:val="{22E643D7-CB43-4642-BEA9-F633284C4707}"/>
      </w:docPartPr>
      <w:docPartBody>
        <w:p w:rsidR="001626C1" w:rsidRDefault="002021F1" w:rsidP="002021F1">
          <w:pPr>
            <w:pStyle w:val="1187476556B4427189F9244D3D544E5323"/>
          </w:pPr>
          <w:r w:rsidRPr="004A0D38">
            <w:rPr>
              <w:rStyle w:val="PlaceholderText"/>
              <w:rFonts w:ascii="Times New Roman" w:hAnsi="Times New Roman" w:cs="Times New Roman"/>
              <w:color w:val="2F5496" w:themeColor="accent1" w:themeShade="BF"/>
              <w:sz w:val="20"/>
              <w:szCs w:val="20"/>
            </w:rPr>
            <w:t>Click or tap here to enter text.</w:t>
          </w:r>
        </w:p>
      </w:docPartBody>
    </w:docPart>
    <w:docPart>
      <w:docPartPr>
        <w:name w:val="EF8F82B6178B402899A1225A082EA1A4"/>
        <w:category>
          <w:name w:val="General"/>
          <w:gallery w:val="placeholder"/>
        </w:category>
        <w:types>
          <w:type w:val="bbPlcHdr"/>
        </w:types>
        <w:behaviors>
          <w:behavior w:val="content"/>
        </w:behaviors>
        <w:guid w:val="{AA1CC6C6-F17B-43F5-9F88-61571CC3796C}"/>
      </w:docPartPr>
      <w:docPartBody>
        <w:p w:rsidR="00DA66C5" w:rsidRDefault="002021F1" w:rsidP="002021F1">
          <w:pPr>
            <w:pStyle w:val="EF8F82B6178B402899A1225A082EA1A48"/>
          </w:pPr>
          <w:r w:rsidRPr="005C12FA">
            <w:rPr>
              <w:rStyle w:val="PlaceholderText"/>
              <w:rFonts w:ascii="Times New Roman" w:hAnsi="Times New Roman" w:cs="Times New Roman"/>
              <w:color w:val="2F5496" w:themeColor="accent1" w:themeShade="BF"/>
              <w:sz w:val="20"/>
              <w:szCs w:val="20"/>
            </w:rPr>
            <w:t>Enter</w:t>
          </w:r>
          <w:r>
            <w:rPr>
              <w:rStyle w:val="PlaceholderText"/>
              <w:rFonts w:ascii="Times New Roman" w:hAnsi="Times New Roman" w:cs="Times New Roman"/>
              <w:color w:val="2F5496" w:themeColor="accent1" w:themeShade="BF"/>
              <w:sz w:val="20"/>
              <w:szCs w:val="20"/>
            </w:rPr>
            <w:t xml:space="preserve"> country</w:t>
          </w:r>
        </w:p>
      </w:docPartBody>
    </w:docPart>
    <w:docPart>
      <w:docPartPr>
        <w:name w:val="1F7A73A44D9A412EA5F634D3B94C80C3"/>
        <w:category>
          <w:name w:val="General"/>
          <w:gallery w:val="placeholder"/>
        </w:category>
        <w:types>
          <w:type w:val="bbPlcHdr"/>
        </w:types>
        <w:behaviors>
          <w:behavior w:val="content"/>
        </w:behaviors>
        <w:guid w:val="{2A0726E3-3DB8-4C4E-9B77-858A211EE5CC}"/>
      </w:docPartPr>
      <w:docPartBody>
        <w:p w:rsidR="00EA3D29" w:rsidRDefault="002021F1" w:rsidP="002021F1">
          <w:pPr>
            <w:pStyle w:val="1F7A73A44D9A412EA5F634D3B94C80C37"/>
          </w:pPr>
          <w:r w:rsidRPr="004B6D3B">
            <w:rPr>
              <w:rStyle w:val="PlaceholderText"/>
              <w:rFonts w:ascii="Times New Roman" w:hAnsi="Times New Roman" w:cs="Times New Roman"/>
              <w:color w:val="2F5496" w:themeColor="accent1" w:themeShade="BF"/>
              <w:sz w:val="20"/>
              <w:szCs w:val="20"/>
            </w:rPr>
            <w:t>Enter state/province.</w:t>
          </w:r>
        </w:p>
      </w:docPartBody>
    </w:docPart>
    <w:docPart>
      <w:docPartPr>
        <w:name w:val="F89762C3A5454B35B6DFAB46D72EE30B"/>
        <w:category>
          <w:name w:val="General"/>
          <w:gallery w:val="placeholder"/>
        </w:category>
        <w:types>
          <w:type w:val="bbPlcHdr"/>
        </w:types>
        <w:behaviors>
          <w:behavior w:val="content"/>
        </w:behaviors>
        <w:guid w:val="{ADFF9DC8-8942-4FA0-A1F7-5E40BD5960AE}"/>
      </w:docPartPr>
      <w:docPartBody>
        <w:p w:rsidR="002021F1" w:rsidRDefault="002021F1" w:rsidP="002021F1">
          <w:pPr>
            <w:pStyle w:val="F89762C3A5454B35B6DFAB46D72EE30B5"/>
          </w:pPr>
          <w:r>
            <w:rPr>
              <w:rStyle w:val="PlaceholderText"/>
              <w:rFonts w:ascii="Times New Roman" w:hAnsi="Times New Roman" w:cs="Times New Roman"/>
              <w:color w:val="2F5496" w:themeColor="accent1" w:themeShade="BF"/>
              <w:sz w:val="20"/>
              <w:szCs w:val="20"/>
            </w:rPr>
            <w:t>Enter brief description of direct and indirect beneficiaries.</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F06EB"/>
    <w:rsid w:val="00080C2E"/>
    <w:rsid w:val="000A22EC"/>
    <w:rsid w:val="001626C1"/>
    <w:rsid w:val="002021F1"/>
    <w:rsid w:val="00205578"/>
    <w:rsid w:val="0030674F"/>
    <w:rsid w:val="003A2114"/>
    <w:rsid w:val="0040615C"/>
    <w:rsid w:val="00437879"/>
    <w:rsid w:val="00631B05"/>
    <w:rsid w:val="00661644"/>
    <w:rsid w:val="0073700A"/>
    <w:rsid w:val="007479B5"/>
    <w:rsid w:val="007D2696"/>
    <w:rsid w:val="00962F0B"/>
    <w:rsid w:val="009953DD"/>
    <w:rsid w:val="00A651B6"/>
    <w:rsid w:val="00B73E15"/>
    <w:rsid w:val="00BB20BA"/>
    <w:rsid w:val="00BF06EB"/>
    <w:rsid w:val="00CC7C67"/>
    <w:rsid w:val="00CE5388"/>
    <w:rsid w:val="00D30E46"/>
    <w:rsid w:val="00DA582E"/>
    <w:rsid w:val="00DA66C5"/>
    <w:rsid w:val="00DF6A86"/>
    <w:rsid w:val="00E266FC"/>
    <w:rsid w:val="00E43201"/>
    <w:rsid w:val="00E56E27"/>
    <w:rsid w:val="00E742FD"/>
    <w:rsid w:val="00EA3D29"/>
    <w:rsid w:val="00F17FA1"/>
    <w:rsid w:val="00F36382"/>
    <w:rsid w:val="00F65ED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2021F1"/>
    <w:rPr>
      <w:color w:val="808080"/>
    </w:rPr>
  </w:style>
  <w:style w:type="paragraph" w:styleId="NoSpacing">
    <w:name w:val="No Spacing"/>
    <w:uiPriority w:val="1"/>
    <w:qFormat/>
    <w:rsid w:val="002021F1"/>
    <w:pPr>
      <w:spacing w:after="0" w:line="240" w:lineRule="auto"/>
    </w:pPr>
    <w:rPr>
      <w:rFonts w:eastAsiaTheme="minorHAnsi"/>
    </w:rPr>
  </w:style>
  <w:style w:type="paragraph" w:customStyle="1" w:styleId="A6618791BA894232BB29842BC26996F723">
    <w:name w:val="A6618791BA894232BB29842BC26996F723"/>
    <w:rsid w:val="002021F1"/>
    <w:pPr>
      <w:spacing w:after="0" w:line="240" w:lineRule="auto"/>
    </w:pPr>
    <w:rPr>
      <w:rFonts w:eastAsiaTheme="minorHAnsi"/>
    </w:rPr>
  </w:style>
  <w:style w:type="paragraph" w:customStyle="1" w:styleId="7C7A97BD53374098A82012A14512D6E023">
    <w:name w:val="7C7A97BD53374098A82012A14512D6E023"/>
    <w:rsid w:val="002021F1"/>
    <w:pPr>
      <w:spacing w:after="0" w:line="240" w:lineRule="auto"/>
    </w:pPr>
    <w:rPr>
      <w:rFonts w:eastAsiaTheme="minorHAnsi"/>
    </w:rPr>
  </w:style>
  <w:style w:type="paragraph" w:customStyle="1" w:styleId="DB9269FEBE6E4D38A814E0446332C29123">
    <w:name w:val="DB9269FEBE6E4D38A814E0446332C29123"/>
    <w:rsid w:val="002021F1"/>
    <w:pPr>
      <w:spacing w:after="0" w:line="240" w:lineRule="auto"/>
    </w:pPr>
    <w:rPr>
      <w:rFonts w:eastAsiaTheme="minorHAnsi"/>
    </w:rPr>
  </w:style>
  <w:style w:type="paragraph" w:customStyle="1" w:styleId="1F47071F6915438D95C3604108EACF1B23">
    <w:name w:val="1F47071F6915438D95C3604108EACF1B23"/>
    <w:rsid w:val="002021F1"/>
    <w:pPr>
      <w:spacing w:after="0" w:line="240" w:lineRule="auto"/>
    </w:pPr>
    <w:rPr>
      <w:rFonts w:eastAsiaTheme="minorHAnsi"/>
    </w:rPr>
  </w:style>
  <w:style w:type="paragraph" w:customStyle="1" w:styleId="EF8F82B6178B402899A1225A082EA1A48">
    <w:name w:val="EF8F82B6178B402899A1225A082EA1A48"/>
    <w:rsid w:val="002021F1"/>
    <w:pPr>
      <w:spacing w:after="0" w:line="240" w:lineRule="auto"/>
    </w:pPr>
    <w:rPr>
      <w:rFonts w:eastAsiaTheme="minorHAnsi"/>
    </w:rPr>
  </w:style>
  <w:style w:type="paragraph" w:customStyle="1" w:styleId="1F7A73A44D9A412EA5F634D3B94C80C37">
    <w:name w:val="1F7A73A44D9A412EA5F634D3B94C80C37"/>
    <w:rsid w:val="002021F1"/>
    <w:pPr>
      <w:spacing w:after="0" w:line="240" w:lineRule="auto"/>
    </w:pPr>
    <w:rPr>
      <w:rFonts w:eastAsiaTheme="minorHAnsi"/>
    </w:rPr>
  </w:style>
  <w:style w:type="paragraph" w:customStyle="1" w:styleId="4F992398FCFA427C945C8051B4128C7323">
    <w:name w:val="4F992398FCFA427C945C8051B4128C7323"/>
    <w:rsid w:val="002021F1"/>
    <w:pPr>
      <w:spacing w:after="0" w:line="240" w:lineRule="auto"/>
    </w:pPr>
    <w:rPr>
      <w:rFonts w:eastAsiaTheme="minorHAnsi"/>
    </w:rPr>
  </w:style>
  <w:style w:type="paragraph" w:customStyle="1" w:styleId="A6AFB20B166046F0941885984ECC75FC23">
    <w:name w:val="A6AFB20B166046F0941885984ECC75FC23"/>
    <w:rsid w:val="002021F1"/>
    <w:pPr>
      <w:spacing w:after="0" w:line="240" w:lineRule="auto"/>
    </w:pPr>
    <w:rPr>
      <w:rFonts w:eastAsiaTheme="minorHAnsi"/>
    </w:rPr>
  </w:style>
  <w:style w:type="paragraph" w:customStyle="1" w:styleId="FF35DE10FC484F3294D5369912D6F17E23">
    <w:name w:val="FF35DE10FC484F3294D5369912D6F17E23"/>
    <w:rsid w:val="002021F1"/>
    <w:pPr>
      <w:spacing w:after="0" w:line="240" w:lineRule="auto"/>
    </w:pPr>
    <w:rPr>
      <w:rFonts w:eastAsiaTheme="minorHAnsi"/>
    </w:rPr>
  </w:style>
  <w:style w:type="paragraph" w:customStyle="1" w:styleId="D484B69D90464989843D562B71B49D4D23">
    <w:name w:val="D484B69D90464989843D562B71B49D4D23"/>
    <w:rsid w:val="002021F1"/>
    <w:pPr>
      <w:spacing w:after="0" w:line="240" w:lineRule="auto"/>
    </w:pPr>
    <w:rPr>
      <w:rFonts w:eastAsiaTheme="minorHAnsi"/>
    </w:rPr>
  </w:style>
  <w:style w:type="paragraph" w:customStyle="1" w:styleId="11BA6E2EDBBE47D78120D4D6D4608B9123">
    <w:name w:val="11BA6E2EDBBE47D78120D4D6D4608B9123"/>
    <w:rsid w:val="002021F1"/>
    <w:pPr>
      <w:spacing w:after="0" w:line="240" w:lineRule="auto"/>
    </w:pPr>
    <w:rPr>
      <w:rFonts w:eastAsiaTheme="minorHAnsi"/>
    </w:rPr>
  </w:style>
  <w:style w:type="paragraph" w:customStyle="1" w:styleId="3E5BF3D6BBDF4C0F835BFBC5597ECEA223">
    <w:name w:val="3E5BF3D6BBDF4C0F835BFBC5597ECEA223"/>
    <w:rsid w:val="002021F1"/>
    <w:pPr>
      <w:spacing w:after="0" w:line="240" w:lineRule="auto"/>
    </w:pPr>
    <w:rPr>
      <w:rFonts w:eastAsiaTheme="minorHAnsi"/>
    </w:rPr>
  </w:style>
  <w:style w:type="paragraph" w:customStyle="1" w:styleId="64645979A81D49908F1FA4F776B059D423">
    <w:name w:val="64645979A81D49908F1FA4F776B059D423"/>
    <w:rsid w:val="002021F1"/>
    <w:pPr>
      <w:spacing w:after="0" w:line="240" w:lineRule="auto"/>
    </w:pPr>
    <w:rPr>
      <w:rFonts w:eastAsiaTheme="minorHAnsi"/>
    </w:rPr>
  </w:style>
  <w:style w:type="paragraph" w:customStyle="1" w:styleId="EA0018B1064D49538B0FF2A43BF556F323">
    <w:name w:val="EA0018B1064D49538B0FF2A43BF556F323"/>
    <w:rsid w:val="002021F1"/>
    <w:pPr>
      <w:spacing w:after="0" w:line="240" w:lineRule="auto"/>
    </w:pPr>
    <w:rPr>
      <w:rFonts w:eastAsiaTheme="minorHAnsi"/>
    </w:rPr>
  </w:style>
  <w:style w:type="paragraph" w:customStyle="1" w:styleId="91D4C55088AB496ABF9C0074E2D0EF6023">
    <w:name w:val="91D4C55088AB496ABF9C0074E2D0EF6023"/>
    <w:rsid w:val="002021F1"/>
    <w:pPr>
      <w:spacing w:after="0" w:line="240" w:lineRule="auto"/>
    </w:pPr>
    <w:rPr>
      <w:rFonts w:eastAsiaTheme="minorHAnsi"/>
    </w:rPr>
  </w:style>
  <w:style w:type="paragraph" w:customStyle="1" w:styleId="BE02735FBAFF47A1882BE14C4774CFFA23">
    <w:name w:val="BE02735FBAFF47A1882BE14C4774CFFA23"/>
    <w:rsid w:val="002021F1"/>
    <w:pPr>
      <w:spacing w:after="0" w:line="240" w:lineRule="auto"/>
    </w:pPr>
    <w:rPr>
      <w:rFonts w:eastAsiaTheme="minorHAnsi"/>
    </w:rPr>
  </w:style>
  <w:style w:type="paragraph" w:customStyle="1" w:styleId="FA8F7E2C0A5242A1A0D67BC62C86CF8923">
    <w:name w:val="FA8F7E2C0A5242A1A0D67BC62C86CF8923"/>
    <w:rsid w:val="002021F1"/>
    <w:pPr>
      <w:spacing w:after="0" w:line="240" w:lineRule="auto"/>
    </w:pPr>
    <w:rPr>
      <w:rFonts w:eastAsiaTheme="minorHAnsi"/>
    </w:rPr>
  </w:style>
  <w:style w:type="paragraph" w:customStyle="1" w:styleId="238D03077D7648B386F83C9E0B3F8C6423">
    <w:name w:val="238D03077D7648B386F83C9E0B3F8C6423"/>
    <w:rsid w:val="002021F1"/>
    <w:pPr>
      <w:spacing w:after="0" w:line="240" w:lineRule="auto"/>
    </w:pPr>
    <w:rPr>
      <w:rFonts w:eastAsiaTheme="minorHAnsi"/>
    </w:rPr>
  </w:style>
  <w:style w:type="paragraph" w:customStyle="1" w:styleId="772E6CF96F87489B9A01BD355696C68623">
    <w:name w:val="772E6CF96F87489B9A01BD355696C68623"/>
    <w:rsid w:val="002021F1"/>
    <w:pPr>
      <w:spacing w:after="0" w:line="240" w:lineRule="auto"/>
    </w:pPr>
    <w:rPr>
      <w:rFonts w:eastAsiaTheme="minorHAnsi"/>
    </w:rPr>
  </w:style>
  <w:style w:type="paragraph" w:customStyle="1" w:styleId="AFDDFB3D5AA54D91B5EE54718548E4FF23">
    <w:name w:val="AFDDFB3D5AA54D91B5EE54718548E4FF23"/>
    <w:rsid w:val="002021F1"/>
    <w:pPr>
      <w:spacing w:after="0" w:line="240" w:lineRule="auto"/>
    </w:pPr>
    <w:rPr>
      <w:rFonts w:eastAsiaTheme="minorHAnsi"/>
    </w:rPr>
  </w:style>
  <w:style w:type="paragraph" w:customStyle="1" w:styleId="C652A75A49AF41269DF19E8D12344FD323">
    <w:name w:val="C652A75A49AF41269DF19E8D12344FD323"/>
    <w:rsid w:val="002021F1"/>
    <w:pPr>
      <w:spacing w:after="0" w:line="240" w:lineRule="auto"/>
    </w:pPr>
    <w:rPr>
      <w:rFonts w:eastAsiaTheme="minorHAnsi"/>
    </w:rPr>
  </w:style>
  <w:style w:type="paragraph" w:customStyle="1" w:styleId="AE9494CC207140CB93F7778536AA219A23">
    <w:name w:val="AE9494CC207140CB93F7778536AA219A23"/>
    <w:rsid w:val="002021F1"/>
    <w:pPr>
      <w:spacing w:after="0" w:line="240" w:lineRule="auto"/>
    </w:pPr>
    <w:rPr>
      <w:rFonts w:eastAsiaTheme="minorHAnsi"/>
    </w:rPr>
  </w:style>
  <w:style w:type="paragraph" w:customStyle="1" w:styleId="D5C4E929671B4B459ECC3AAE47783C4C23">
    <w:name w:val="D5C4E929671B4B459ECC3AAE47783C4C23"/>
    <w:rsid w:val="002021F1"/>
    <w:pPr>
      <w:spacing w:after="0" w:line="240" w:lineRule="auto"/>
    </w:pPr>
    <w:rPr>
      <w:rFonts w:eastAsiaTheme="minorHAnsi"/>
    </w:rPr>
  </w:style>
  <w:style w:type="paragraph" w:customStyle="1" w:styleId="B4C776B228CB4616A73E20F15ECC59A723">
    <w:name w:val="B4C776B228CB4616A73E20F15ECC59A723"/>
    <w:rsid w:val="002021F1"/>
    <w:pPr>
      <w:spacing w:after="0" w:line="240" w:lineRule="auto"/>
    </w:pPr>
    <w:rPr>
      <w:rFonts w:eastAsiaTheme="minorHAnsi"/>
    </w:rPr>
  </w:style>
  <w:style w:type="paragraph" w:customStyle="1" w:styleId="BF0963E71FBA42D6B80249ABDAD3A9BE23">
    <w:name w:val="BF0963E71FBA42D6B80249ABDAD3A9BE23"/>
    <w:rsid w:val="002021F1"/>
    <w:pPr>
      <w:spacing w:after="0" w:line="240" w:lineRule="auto"/>
    </w:pPr>
    <w:rPr>
      <w:rFonts w:eastAsiaTheme="minorHAnsi"/>
    </w:rPr>
  </w:style>
  <w:style w:type="paragraph" w:customStyle="1" w:styleId="748494D3005F4AAD8A624E807050BFED23">
    <w:name w:val="748494D3005F4AAD8A624E807050BFED23"/>
    <w:rsid w:val="002021F1"/>
    <w:pPr>
      <w:spacing w:after="0" w:line="240" w:lineRule="auto"/>
    </w:pPr>
    <w:rPr>
      <w:rFonts w:eastAsiaTheme="minorHAnsi"/>
    </w:rPr>
  </w:style>
  <w:style w:type="paragraph" w:customStyle="1" w:styleId="545076E13CA44820A43BFD0F2EAAFFEF23">
    <w:name w:val="545076E13CA44820A43BFD0F2EAAFFEF23"/>
    <w:rsid w:val="002021F1"/>
    <w:pPr>
      <w:spacing w:after="0" w:line="240" w:lineRule="auto"/>
    </w:pPr>
    <w:rPr>
      <w:rFonts w:eastAsiaTheme="minorHAnsi"/>
    </w:rPr>
  </w:style>
  <w:style w:type="paragraph" w:customStyle="1" w:styleId="F9BE5180A6BB40D4A696E8CFC024F4B423">
    <w:name w:val="F9BE5180A6BB40D4A696E8CFC024F4B423"/>
    <w:rsid w:val="002021F1"/>
    <w:pPr>
      <w:spacing w:after="0" w:line="240" w:lineRule="auto"/>
    </w:pPr>
    <w:rPr>
      <w:rFonts w:eastAsiaTheme="minorHAnsi"/>
    </w:rPr>
  </w:style>
  <w:style w:type="paragraph" w:customStyle="1" w:styleId="45D41363D50147E0974CA4A8F56AE20323">
    <w:name w:val="45D41363D50147E0974CA4A8F56AE20323"/>
    <w:rsid w:val="002021F1"/>
    <w:pPr>
      <w:spacing w:after="0" w:line="240" w:lineRule="auto"/>
    </w:pPr>
    <w:rPr>
      <w:rFonts w:eastAsiaTheme="minorHAnsi"/>
    </w:rPr>
  </w:style>
  <w:style w:type="paragraph" w:customStyle="1" w:styleId="CDC1CA9742AB437185997C878C41573A23">
    <w:name w:val="CDC1CA9742AB437185997C878C41573A23"/>
    <w:rsid w:val="002021F1"/>
    <w:pPr>
      <w:spacing w:after="0" w:line="240" w:lineRule="auto"/>
    </w:pPr>
    <w:rPr>
      <w:rFonts w:eastAsiaTheme="minorHAnsi"/>
    </w:rPr>
  </w:style>
  <w:style w:type="paragraph" w:customStyle="1" w:styleId="5D1D3894CF094E76ABF12F2FCFF2B72B23">
    <w:name w:val="5D1D3894CF094E76ABF12F2FCFF2B72B23"/>
    <w:rsid w:val="002021F1"/>
    <w:pPr>
      <w:spacing w:after="0" w:line="240" w:lineRule="auto"/>
    </w:pPr>
    <w:rPr>
      <w:rFonts w:eastAsiaTheme="minorHAnsi"/>
    </w:rPr>
  </w:style>
  <w:style w:type="paragraph" w:customStyle="1" w:styleId="CBD9FA367B274E05BB3137C5B33CD11E23">
    <w:name w:val="CBD9FA367B274E05BB3137C5B33CD11E23"/>
    <w:rsid w:val="002021F1"/>
    <w:pPr>
      <w:spacing w:after="0" w:line="240" w:lineRule="auto"/>
    </w:pPr>
    <w:rPr>
      <w:rFonts w:eastAsiaTheme="minorHAnsi"/>
    </w:rPr>
  </w:style>
  <w:style w:type="paragraph" w:customStyle="1" w:styleId="3B2779736EB04671AE03F7458E85469123">
    <w:name w:val="3B2779736EB04671AE03F7458E85469123"/>
    <w:rsid w:val="002021F1"/>
    <w:pPr>
      <w:spacing w:after="0" w:line="240" w:lineRule="auto"/>
    </w:pPr>
    <w:rPr>
      <w:rFonts w:eastAsiaTheme="minorHAnsi"/>
    </w:rPr>
  </w:style>
  <w:style w:type="paragraph" w:customStyle="1" w:styleId="4BB375A867B248B59EB80CE21B7CC20723">
    <w:name w:val="4BB375A867B248B59EB80CE21B7CC20723"/>
    <w:rsid w:val="002021F1"/>
    <w:pPr>
      <w:spacing w:after="0" w:line="240" w:lineRule="auto"/>
    </w:pPr>
    <w:rPr>
      <w:rFonts w:eastAsiaTheme="minorHAnsi"/>
    </w:rPr>
  </w:style>
  <w:style w:type="paragraph" w:customStyle="1" w:styleId="5750872A19B9407991B20A29746CB8EF23">
    <w:name w:val="5750872A19B9407991B20A29746CB8EF23"/>
    <w:rsid w:val="002021F1"/>
    <w:pPr>
      <w:spacing w:after="0" w:line="240" w:lineRule="auto"/>
    </w:pPr>
    <w:rPr>
      <w:rFonts w:eastAsiaTheme="minorHAnsi"/>
    </w:rPr>
  </w:style>
  <w:style w:type="paragraph" w:customStyle="1" w:styleId="23FC17D5EDBE4A56A48E0DCF54DD5C6323">
    <w:name w:val="23FC17D5EDBE4A56A48E0DCF54DD5C6323"/>
    <w:rsid w:val="002021F1"/>
    <w:pPr>
      <w:spacing w:after="0" w:line="240" w:lineRule="auto"/>
    </w:pPr>
    <w:rPr>
      <w:rFonts w:eastAsiaTheme="minorHAnsi"/>
    </w:rPr>
  </w:style>
  <w:style w:type="paragraph" w:customStyle="1" w:styleId="EB0B8980E692449FBF9138BE830633F523">
    <w:name w:val="EB0B8980E692449FBF9138BE830633F523"/>
    <w:rsid w:val="002021F1"/>
    <w:pPr>
      <w:spacing w:after="0" w:line="240" w:lineRule="auto"/>
    </w:pPr>
    <w:rPr>
      <w:rFonts w:eastAsiaTheme="minorHAnsi"/>
    </w:rPr>
  </w:style>
  <w:style w:type="paragraph" w:customStyle="1" w:styleId="9BAD8E29B891406FA58BAFDFDB8E1D9E23">
    <w:name w:val="9BAD8E29B891406FA58BAFDFDB8E1D9E23"/>
    <w:rsid w:val="002021F1"/>
    <w:pPr>
      <w:spacing w:after="0" w:line="240" w:lineRule="auto"/>
    </w:pPr>
    <w:rPr>
      <w:rFonts w:eastAsiaTheme="minorHAnsi"/>
    </w:rPr>
  </w:style>
  <w:style w:type="paragraph" w:customStyle="1" w:styleId="13652FA8DE3E47DEB2C077AD10F61F6023">
    <w:name w:val="13652FA8DE3E47DEB2C077AD10F61F6023"/>
    <w:rsid w:val="002021F1"/>
    <w:pPr>
      <w:spacing w:after="0" w:line="240" w:lineRule="auto"/>
    </w:pPr>
    <w:rPr>
      <w:rFonts w:eastAsiaTheme="minorHAnsi"/>
    </w:rPr>
  </w:style>
  <w:style w:type="paragraph" w:customStyle="1" w:styleId="50C5009124C646BBB6EA35B17501848423">
    <w:name w:val="50C5009124C646BBB6EA35B17501848423"/>
    <w:rsid w:val="002021F1"/>
    <w:pPr>
      <w:spacing w:after="0" w:line="240" w:lineRule="auto"/>
    </w:pPr>
    <w:rPr>
      <w:rFonts w:eastAsiaTheme="minorHAnsi"/>
    </w:rPr>
  </w:style>
  <w:style w:type="paragraph" w:customStyle="1" w:styleId="67DDCC601B86406EB637E97B4CD8F2C723">
    <w:name w:val="67DDCC601B86406EB637E97B4CD8F2C723"/>
    <w:rsid w:val="002021F1"/>
    <w:pPr>
      <w:spacing w:after="0" w:line="240" w:lineRule="auto"/>
    </w:pPr>
    <w:rPr>
      <w:rFonts w:eastAsiaTheme="minorHAnsi"/>
    </w:rPr>
  </w:style>
  <w:style w:type="paragraph" w:customStyle="1" w:styleId="553D9A902C3443CE8BE3157A9BFE9BA723">
    <w:name w:val="553D9A902C3443CE8BE3157A9BFE9BA723"/>
    <w:rsid w:val="002021F1"/>
    <w:pPr>
      <w:spacing w:after="0" w:line="240" w:lineRule="auto"/>
    </w:pPr>
    <w:rPr>
      <w:rFonts w:eastAsiaTheme="minorHAnsi"/>
    </w:rPr>
  </w:style>
  <w:style w:type="paragraph" w:customStyle="1" w:styleId="34C888997F124E499464F91CC39015FE23">
    <w:name w:val="34C888997F124E499464F91CC39015FE23"/>
    <w:rsid w:val="002021F1"/>
    <w:pPr>
      <w:spacing w:after="0" w:line="240" w:lineRule="auto"/>
    </w:pPr>
    <w:rPr>
      <w:rFonts w:eastAsiaTheme="minorHAnsi"/>
    </w:rPr>
  </w:style>
  <w:style w:type="paragraph" w:customStyle="1" w:styleId="A8E64A743CE0498CBFA14F152B2D8FF223">
    <w:name w:val="A8E64A743CE0498CBFA14F152B2D8FF223"/>
    <w:rsid w:val="002021F1"/>
    <w:pPr>
      <w:spacing w:after="0" w:line="240" w:lineRule="auto"/>
    </w:pPr>
    <w:rPr>
      <w:rFonts w:eastAsiaTheme="minorHAnsi"/>
    </w:rPr>
  </w:style>
  <w:style w:type="paragraph" w:customStyle="1" w:styleId="DF646E00CEAA45798A9CAF5C6161C26D23">
    <w:name w:val="DF646E00CEAA45798A9CAF5C6161C26D23"/>
    <w:rsid w:val="002021F1"/>
    <w:pPr>
      <w:spacing w:after="0" w:line="240" w:lineRule="auto"/>
    </w:pPr>
    <w:rPr>
      <w:rFonts w:eastAsiaTheme="minorHAnsi"/>
    </w:rPr>
  </w:style>
  <w:style w:type="paragraph" w:customStyle="1" w:styleId="DEFF6CB04A754E9FBBFD4C660607628923">
    <w:name w:val="DEFF6CB04A754E9FBBFD4C660607628923"/>
    <w:rsid w:val="002021F1"/>
    <w:pPr>
      <w:spacing w:after="0" w:line="240" w:lineRule="auto"/>
    </w:pPr>
    <w:rPr>
      <w:rFonts w:eastAsiaTheme="minorHAnsi"/>
    </w:rPr>
  </w:style>
  <w:style w:type="paragraph" w:customStyle="1" w:styleId="C90F9772309F45CAAACDBC11EF52B01423">
    <w:name w:val="C90F9772309F45CAAACDBC11EF52B01423"/>
    <w:rsid w:val="002021F1"/>
    <w:pPr>
      <w:spacing w:after="0" w:line="240" w:lineRule="auto"/>
    </w:pPr>
    <w:rPr>
      <w:rFonts w:eastAsiaTheme="minorHAnsi"/>
    </w:rPr>
  </w:style>
  <w:style w:type="paragraph" w:customStyle="1" w:styleId="70585AE37D31429E88C46E2D6FA709BE23">
    <w:name w:val="70585AE37D31429E88C46E2D6FA709BE23"/>
    <w:rsid w:val="002021F1"/>
    <w:pPr>
      <w:spacing w:after="0" w:line="240" w:lineRule="auto"/>
    </w:pPr>
    <w:rPr>
      <w:rFonts w:eastAsiaTheme="minorHAnsi"/>
    </w:rPr>
  </w:style>
  <w:style w:type="paragraph" w:customStyle="1" w:styleId="53D1403ACB5D45B0ADE7CFFCF424297A23">
    <w:name w:val="53D1403ACB5D45B0ADE7CFFCF424297A23"/>
    <w:rsid w:val="002021F1"/>
    <w:pPr>
      <w:spacing w:after="0" w:line="240" w:lineRule="auto"/>
    </w:pPr>
    <w:rPr>
      <w:rFonts w:eastAsiaTheme="minorHAnsi"/>
    </w:rPr>
  </w:style>
  <w:style w:type="paragraph" w:customStyle="1" w:styleId="483FECFFFCE74CBC9351B407A6D6FC3323">
    <w:name w:val="483FECFFFCE74CBC9351B407A6D6FC3323"/>
    <w:rsid w:val="002021F1"/>
    <w:pPr>
      <w:spacing w:after="0" w:line="240" w:lineRule="auto"/>
    </w:pPr>
    <w:rPr>
      <w:rFonts w:eastAsiaTheme="minorHAnsi"/>
    </w:rPr>
  </w:style>
  <w:style w:type="paragraph" w:customStyle="1" w:styleId="641C62F64A5E4E32BD08BD7F8DC11B0C23">
    <w:name w:val="641C62F64A5E4E32BD08BD7F8DC11B0C23"/>
    <w:rsid w:val="002021F1"/>
    <w:pPr>
      <w:spacing w:after="0" w:line="240" w:lineRule="auto"/>
    </w:pPr>
    <w:rPr>
      <w:rFonts w:eastAsiaTheme="minorHAnsi"/>
    </w:rPr>
  </w:style>
  <w:style w:type="paragraph" w:customStyle="1" w:styleId="2F9C829AABE8424880916C5284B8B75023">
    <w:name w:val="2F9C829AABE8424880916C5284B8B75023"/>
    <w:rsid w:val="002021F1"/>
    <w:pPr>
      <w:spacing w:after="0" w:line="240" w:lineRule="auto"/>
    </w:pPr>
    <w:rPr>
      <w:rFonts w:eastAsiaTheme="minorHAnsi"/>
    </w:rPr>
  </w:style>
  <w:style w:type="paragraph" w:customStyle="1" w:styleId="3B2BA69A68B24EBEAE79899ACE27463623">
    <w:name w:val="3B2BA69A68B24EBEAE79899ACE27463623"/>
    <w:rsid w:val="002021F1"/>
    <w:pPr>
      <w:spacing w:after="0" w:line="240" w:lineRule="auto"/>
    </w:pPr>
    <w:rPr>
      <w:rFonts w:eastAsiaTheme="minorHAnsi"/>
    </w:rPr>
  </w:style>
  <w:style w:type="paragraph" w:customStyle="1" w:styleId="E9B0161AC0534166B6EAC72EA83C723B23">
    <w:name w:val="E9B0161AC0534166B6EAC72EA83C723B23"/>
    <w:rsid w:val="002021F1"/>
    <w:pPr>
      <w:spacing w:after="0" w:line="240" w:lineRule="auto"/>
    </w:pPr>
    <w:rPr>
      <w:rFonts w:eastAsiaTheme="minorHAnsi"/>
    </w:rPr>
  </w:style>
  <w:style w:type="paragraph" w:customStyle="1" w:styleId="17643BFB8C35495DB9F6A1F8DCCE10CC23">
    <w:name w:val="17643BFB8C35495DB9F6A1F8DCCE10CC23"/>
    <w:rsid w:val="002021F1"/>
    <w:pPr>
      <w:spacing w:after="0" w:line="240" w:lineRule="auto"/>
    </w:pPr>
    <w:rPr>
      <w:rFonts w:eastAsiaTheme="minorHAnsi"/>
    </w:rPr>
  </w:style>
  <w:style w:type="paragraph" w:customStyle="1" w:styleId="6FC4641ED0A040B6B99297C4DF87BA7F23">
    <w:name w:val="6FC4641ED0A040B6B99297C4DF87BA7F23"/>
    <w:rsid w:val="002021F1"/>
    <w:pPr>
      <w:spacing w:after="0" w:line="240" w:lineRule="auto"/>
    </w:pPr>
    <w:rPr>
      <w:rFonts w:eastAsiaTheme="minorHAnsi"/>
    </w:rPr>
  </w:style>
  <w:style w:type="paragraph" w:customStyle="1" w:styleId="6209F7174DE34D63B5FA9665476356CA23">
    <w:name w:val="6209F7174DE34D63B5FA9665476356CA23"/>
    <w:rsid w:val="002021F1"/>
    <w:pPr>
      <w:spacing w:after="0" w:line="240" w:lineRule="auto"/>
    </w:pPr>
    <w:rPr>
      <w:rFonts w:eastAsiaTheme="minorHAnsi"/>
    </w:rPr>
  </w:style>
  <w:style w:type="paragraph" w:customStyle="1" w:styleId="07F9C82E340F405D9D8BFF686B7B862023">
    <w:name w:val="07F9C82E340F405D9D8BFF686B7B862023"/>
    <w:rsid w:val="002021F1"/>
    <w:pPr>
      <w:spacing w:after="0" w:line="240" w:lineRule="auto"/>
    </w:pPr>
    <w:rPr>
      <w:rFonts w:eastAsiaTheme="minorHAnsi"/>
    </w:rPr>
  </w:style>
  <w:style w:type="paragraph" w:customStyle="1" w:styleId="0D79CE6F859447C0AC4924023B521BC823">
    <w:name w:val="0D79CE6F859447C0AC4924023B521BC823"/>
    <w:rsid w:val="002021F1"/>
    <w:pPr>
      <w:spacing w:after="0" w:line="240" w:lineRule="auto"/>
    </w:pPr>
    <w:rPr>
      <w:rFonts w:eastAsiaTheme="minorHAnsi"/>
    </w:rPr>
  </w:style>
  <w:style w:type="paragraph" w:customStyle="1" w:styleId="409D400C88E646038714E7342771F22B23">
    <w:name w:val="409D400C88E646038714E7342771F22B23"/>
    <w:rsid w:val="002021F1"/>
    <w:pPr>
      <w:spacing w:after="0" w:line="240" w:lineRule="auto"/>
    </w:pPr>
    <w:rPr>
      <w:rFonts w:eastAsiaTheme="minorHAnsi"/>
    </w:rPr>
  </w:style>
  <w:style w:type="paragraph" w:customStyle="1" w:styleId="72FED599135D4C7DA9BF2F0FBCDEB28A23">
    <w:name w:val="72FED599135D4C7DA9BF2F0FBCDEB28A23"/>
    <w:rsid w:val="002021F1"/>
    <w:pPr>
      <w:spacing w:after="0" w:line="240" w:lineRule="auto"/>
    </w:pPr>
    <w:rPr>
      <w:rFonts w:eastAsiaTheme="minorHAnsi"/>
    </w:rPr>
  </w:style>
  <w:style w:type="paragraph" w:customStyle="1" w:styleId="307F3C97BED04C87A813B25400E21E0B23">
    <w:name w:val="307F3C97BED04C87A813B25400E21E0B23"/>
    <w:rsid w:val="002021F1"/>
    <w:pPr>
      <w:spacing w:after="0" w:line="240" w:lineRule="auto"/>
    </w:pPr>
    <w:rPr>
      <w:rFonts w:eastAsiaTheme="minorHAnsi"/>
    </w:rPr>
  </w:style>
  <w:style w:type="paragraph" w:customStyle="1" w:styleId="9606517960B84612A1E539CBDCAE45A023">
    <w:name w:val="9606517960B84612A1E539CBDCAE45A023"/>
    <w:rsid w:val="002021F1"/>
    <w:pPr>
      <w:spacing w:after="0" w:line="240" w:lineRule="auto"/>
    </w:pPr>
    <w:rPr>
      <w:rFonts w:eastAsiaTheme="minorHAnsi"/>
    </w:rPr>
  </w:style>
  <w:style w:type="paragraph" w:customStyle="1" w:styleId="EDD93F5634784B9E9511D7D4D806029F23">
    <w:name w:val="EDD93F5634784B9E9511D7D4D806029F23"/>
    <w:rsid w:val="002021F1"/>
    <w:pPr>
      <w:spacing w:after="0" w:line="240" w:lineRule="auto"/>
    </w:pPr>
    <w:rPr>
      <w:rFonts w:eastAsiaTheme="minorHAnsi"/>
    </w:rPr>
  </w:style>
  <w:style w:type="paragraph" w:customStyle="1" w:styleId="D753FD5EB2E74167835B36835694978323">
    <w:name w:val="D753FD5EB2E74167835B36835694978323"/>
    <w:rsid w:val="002021F1"/>
    <w:pPr>
      <w:spacing w:after="0" w:line="240" w:lineRule="auto"/>
    </w:pPr>
    <w:rPr>
      <w:rFonts w:eastAsiaTheme="minorHAnsi"/>
    </w:rPr>
  </w:style>
  <w:style w:type="paragraph" w:customStyle="1" w:styleId="F89762C3A5454B35B6DFAB46D72EE30B5">
    <w:name w:val="F89762C3A5454B35B6DFAB46D72EE30B5"/>
    <w:rsid w:val="002021F1"/>
    <w:pPr>
      <w:spacing w:after="0" w:line="240" w:lineRule="auto"/>
    </w:pPr>
    <w:rPr>
      <w:rFonts w:eastAsiaTheme="minorHAnsi"/>
    </w:rPr>
  </w:style>
  <w:style w:type="paragraph" w:customStyle="1" w:styleId="5C6C904A8312448DA0F51FE0E1BCE15623">
    <w:name w:val="5C6C904A8312448DA0F51FE0E1BCE15623"/>
    <w:rsid w:val="002021F1"/>
    <w:pPr>
      <w:spacing w:after="0" w:line="240" w:lineRule="auto"/>
    </w:pPr>
    <w:rPr>
      <w:rFonts w:eastAsiaTheme="minorHAnsi"/>
    </w:rPr>
  </w:style>
  <w:style w:type="paragraph" w:customStyle="1" w:styleId="127340CFAA6943008C85C855C36FD13C23">
    <w:name w:val="127340CFAA6943008C85C855C36FD13C23"/>
    <w:rsid w:val="002021F1"/>
    <w:pPr>
      <w:spacing w:after="0" w:line="240" w:lineRule="auto"/>
    </w:pPr>
    <w:rPr>
      <w:rFonts w:eastAsiaTheme="minorHAnsi"/>
    </w:rPr>
  </w:style>
  <w:style w:type="paragraph" w:customStyle="1" w:styleId="EA7B7D601048468BA8E7649547E43CEB23">
    <w:name w:val="EA7B7D601048468BA8E7649547E43CEB23"/>
    <w:rsid w:val="002021F1"/>
    <w:pPr>
      <w:spacing w:after="0" w:line="240" w:lineRule="auto"/>
    </w:pPr>
    <w:rPr>
      <w:rFonts w:eastAsiaTheme="minorHAnsi"/>
    </w:rPr>
  </w:style>
  <w:style w:type="paragraph" w:customStyle="1" w:styleId="4BEBDE8294D448B8BB5C612CB78F879D23">
    <w:name w:val="4BEBDE8294D448B8BB5C612CB78F879D23"/>
    <w:rsid w:val="002021F1"/>
    <w:pPr>
      <w:spacing w:after="0" w:line="240" w:lineRule="auto"/>
    </w:pPr>
    <w:rPr>
      <w:rFonts w:eastAsiaTheme="minorHAnsi"/>
    </w:rPr>
  </w:style>
  <w:style w:type="paragraph" w:customStyle="1" w:styleId="0A1707E2574A44F5A841ABF6DF992CB623">
    <w:name w:val="0A1707E2574A44F5A841ABF6DF992CB623"/>
    <w:rsid w:val="002021F1"/>
    <w:pPr>
      <w:spacing w:after="0" w:line="240" w:lineRule="auto"/>
    </w:pPr>
    <w:rPr>
      <w:rFonts w:eastAsiaTheme="minorHAnsi"/>
    </w:rPr>
  </w:style>
  <w:style w:type="paragraph" w:customStyle="1" w:styleId="06611EFE10474E7D8AE575AB7F6CA3A523">
    <w:name w:val="06611EFE10474E7D8AE575AB7F6CA3A523"/>
    <w:rsid w:val="002021F1"/>
    <w:pPr>
      <w:spacing w:after="0" w:line="240" w:lineRule="auto"/>
    </w:pPr>
    <w:rPr>
      <w:rFonts w:eastAsiaTheme="minorHAnsi"/>
    </w:rPr>
  </w:style>
  <w:style w:type="paragraph" w:customStyle="1" w:styleId="565AA3453C784D99946728998858B37F23">
    <w:name w:val="565AA3453C784D99946728998858B37F23"/>
    <w:rsid w:val="002021F1"/>
    <w:pPr>
      <w:spacing w:after="0" w:line="240" w:lineRule="auto"/>
    </w:pPr>
    <w:rPr>
      <w:rFonts w:eastAsiaTheme="minorHAnsi"/>
    </w:rPr>
  </w:style>
  <w:style w:type="paragraph" w:customStyle="1" w:styleId="CC094C051F52475FA5BBA4ABE595E05C23">
    <w:name w:val="CC094C051F52475FA5BBA4ABE595E05C23"/>
    <w:rsid w:val="002021F1"/>
    <w:pPr>
      <w:spacing w:after="0" w:line="240" w:lineRule="auto"/>
    </w:pPr>
    <w:rPr>
      <w:rFonts w:eastAsiaTheme="minorHAnsi"/>
    </w:rPr>
  </w:style>
  <w:style w:type="paragraph" w:customStyle="1" w:styleId="C6DAA21CB38F4E71935021508814974823">
    <w:name w:val="C6DAA21CB38F4E71935021508814974823"/>
    <w:rsid w:val="002021F1"/>
    <w:pPr>
      <w:spacing w:after="0" w:line="240" w:lineRule="auto"/>
    </w:pPr>
    <w:rPr>
      <w:rFonts w:eastAsiaTheme="minorHAnsi"/>
    </w:rPr>
  </w:style>
  <w:style w:type="paragraph" w:customStyle="1" w:styleId="3347F2EA7BD24496997E95F34299D22323">
    <w:name w:val="3347F2EA7BD24496997E95F34299D22323"/>
    <w:rsid w:val="002021F1"/>
    <w:pPr>
      <w:spacing w:after="0" w:line="240" w:lineRule="auto"/>
    </w:pPr>
    <w:rPr>
      <w:rFonts w:eastAsiaTheme="minorHAnsi"/>
    </w:rPr>
  </w:style>
  <w:style w:type="paragraph" w:customStyle="1" w:styleId="0898F0B2BD1943E3B322E54D31CFAD8023">
    <w:name w:val="0898F0B2BD1943E3B322E54D31CFAD8023"/>
    <w:rsid w:val="002021F1"/>
    <w:pPr>
      <w:spacing w:after="0" w:line="240" w:lineRule="auto"/>
    </w:pPr>
    <w:rPr>
      <w:rFonts w:eastAsiaTheme="minorHAnsi"/>
    </w:rPr>
  </w:style>
  <w:style w:type="paragraph" w:customStyle="1" w:styleId="5D3BC2D72E564AFDA8DAFF7BA88547A623">
    <w:name w:val="5D3BC2D72E564AFDA8DAFF7BA88547A623"/>
    <w:rsid w:val="002021F1"/>
    <w:pPr>
      <w:spacing w:after="0" w:line="240" w:lineRule="auto"/>
    </w:pPr>
    <w:rPr>
      <w:rFonts w:eastAsiaTheme="minorHAnsi"/>
    </w:rPr>
  </w:style>
  <w:style w:type="paragraph" w:customStyle="1" w:styleId="3F3B4EE382AD46FEB9D214DF2CBE1DF923">
    <w:name w:val="3F3B4EE382AD46FEB9D214DF2CBE1DF923"/>
    <w:rsid w:val="002021F1"/>
    <w:pPr>
      <w:spacing w:after="0" w:line="240" w:lineRule="auto"/>
    </w:pPr>
    <w:rPr>
      <w:rFonts w:eastAsiaTheme="minorHAnsi"/>
    </w:rPr>
  </w:style>
  <w:style w:type="paragraph" w:customStyle="1" w:styleId="AC659E85CC24486282250CEC1EFED6BA23">
    <w:name w:val="AC659E85CC24486282250CEC1EFED6BA23"/>
    <w:rsid w:val="002021F1"/>
    <w:pPr>
      <w:spacing w:after="0" w:line="240" w:lineRule="auto"/>
    </w:pPr>
    <w:rPr>
      <w:rFonts w:eastAsiaTheme="minorHAnsi"/>
    </w:rPr>
  </w:style>
  <w:style w:type="paragraph" w:customStyle="1" w:styleId="86589F8A0DBA4A5D8039B6F25E4AD86923">
    <w:name w:val="86589F8A0DBA4A5D8039B6F25E4AD86923"/>
    <w:rsid w:val="002021F1"/>
    <w:pPr>
      <w:spacing w:after="0" w:line="240" w:lineRule="auto"/>
    </w:pPr>
    <w:rPr>
      <w:rFonts w:eastAsiaTheme="minorHAnsi"/>
    </w:rPr>
  </w:style>
  <w:style w:type="paragraph" w:customStyle="1" w:styleId="B6A012494D3B4835A54CED62D330441E23">
    <w:name w:val="B6A012494D3B4835A54CED62D330441E23"/>
    <w:rsid w:val="002021F1"/>
    <w:pPr>
      <w:spacing w:after="0" w:line="240" w:lineRule="auto"/>
    </w:pPr>
    <w:rPr>
      <w:rFonts w:eastAsiaTheme="minorHAnsi"/>
    </w:rPr>
  </w:style>
  <w:style w:type="paragraph" w:customStyle="1" w:styleId="2E13833895434C8992D5392EFEC32CD223">
    <w:name w:val="2E13833895434C8992D5392EFEC32CD223"/>
    <w:rsid w:val="002021F1"/>
    <w:pPr>
      <w:spacing w:after="0" w:line="240" w:lineRule="auto"/>
    </w:pPr>
    <w:rPr>
      <w:rFonts w:eastAsiaTheme="minorHAnsi"/>
    </w:rPr>
  </w:style>
  <w:style w:type="paragraph" w:customStyle="1" w:styleId="8128532DF0E64CA6B0C390BDE938F90123">
    <w:name w:val="8128532DF0E64CA6B0C390BDE938F90123"/>
    <w:rsid w:val="002021F1"/>
    <w:pPr>
      <w:spacing w:after="0" w:line="240" w:lineRule="auto"/>
    </w:pPr>
    <w:rPr>
      <w:rFonts w:eastAsiaTheme="minorHAnsi"/>
    </w:rPr>
  </w:style>
  <w:style w:type="paragraph" w:customStyle="1" w:styleId="70EDA0E6DC904D19A8458011A90359F923">
    <w:name w:val="70EDA0E6DC904D19A8458011A90359F923"/>
    <w:rsid w:val="002021F1"/>
    <w:pPr>
      <w:spacing w:after="0" w:line="240" w:lineRule="auto"/>
    </w:pPr>
    <w:rPr>
      <w:rFonts w:eastAsiaTheme="minorHAnsi"/>
    </w:rPr>
  </w:style>
  <w:style w:type="paragraph" w:customStyle="1" w:styleId="5B7B8CA23DCD428BB943B34BD3772AD723">
    <w:name w:val="5B7B8CA23DCD428BB943B34BD3772AD723"/>
    <w:rsid w:val="002021F1"/>
    <w:pPr>
      <w:spacing w:after="0" w:line="240" w:lineRule="auto"/>
    </w:pPr>
    <w:rPr>
      <w:rFonts w:eastAsiaTheme="minorHAnsi"/>
    </w:rPr>
  </w:style>
  <w:style w:type="paragraph" w:customStyle="1" w:styleId="C75A9412288D4A809D333A4537F5270023">
    <w:name w:val="C75A9412288D4A809D333A4537F5270023"/>
    <w:rsid w:val="002021F1"/>
    <w:pPr>
      <w:spacing w:after="0" w:line="240" w:lineRule="auto"/>
    </w:pPr>
    <w:rPr>
      <w:rFonts w:eastAsiaTheme="minorHAnsi"/>
    </w:rPr>
  </w:style>
  <w:style w:type="paragraph" w:customStyle="1" w:styleId="19B509A18D684DAD80B7E15650256AE323">
    <w:name w:val="19B509A18D684DAD80B7E15650256AE323"/>
    <w:rsid w:val="002021F1"/>
    <w:pPr>
      <w:spacing w:after="0" w:line="240" w:lineRule="auto"/>
    </w:pPr>
    <w:rPr>
      <w:rFonts w:eastAsiaTheme="minorHAnsi"/>
    </w:rPr>
  </w:style>
  <w:style w:type="paragraph" w:customStyle="1" w:styleId="4B1CB0F6F69445299C946C1DA4BB7E5E23">
    <w:name w:val="4B1CB0F6F69445299C946C1DA4BB7E5E23"/>
    <w:rsid w:val="002021F1"/>
    <w:pPr>
      <w:spacing w:after="0" w:line="240" w:lineRule="auto"/>
    </w:pPr>
    <w:rPr>
      <w:rFonts w:eastAsiaTheme="minorHAnsi"/>
    </w:rPr>
  </w:style>
  <w:style w:type="paragraph" w:customStyle="1" w:styleId="8599CB9607074DA291EC7B1F30BC1F6A23">
    <w:name w:val="8599CB9607074DA291EC7B1F30BC1F6A23"/>
    <w:rsid w:val="002021F1"/>
    <w:pPr>
      <w:spacing w:after="0" w:line="240" w:lineRule="auto"/>
    </w:pPr>
    <w:rPr>
      <w:rFonts w:eastAsiaTheme="minorHAnsi"/>
    </w:rPr>
  </w:style>
  <w:style w:type="paragraph" w:customStyle="1" w:styleId="378B2E63CDA94389BAECE6D812B4717923">
    <w:name w:val="378B2E63CDA94389BAECE6D812B4717923"/>
    <w:rsid w:val="002021F1"/>
    <w:pPr>
      <w:spacing w:after="0" w:line="240" w:lineRule="auto"/>
    </w:pPr>
    <w:rPr>
      <w:rFonts w:eastAsiaTheme="minorHAnsi"/>
    </w:rPr>
  </w:style>
  <w:style w:type="paragraph" w:customStyle="1" w:styleId="2B2729D9509944B69407DBD5A62D7FCE23">
    <w:name w:val="2B2729D9509944B69407DBD5A62D7FCE23"/>
    <w:rsid w:val="002021F1"/>
    <w:pPr>
      <w:spacing w:after="0" w:line="240" w:lineRule="auto"/>
    </w:pPr>
    <w:rPr>
      <w:rFonts w:eastAsiaTheme="minorHAnsi"/>
    </w:rPr>
  </w:style>
  <w:style w:type="paragraph" w:customStyle="1" w:styleId="59EC3A08F06748079E9DBDA70924C3F423">
    <w:name w:val="59EC3A08F06748079E9DBDA70924C3F423"/>
    <w:rsid w:val="002021F1"/>
    <w:pPr>
      <w:spacing w:after="0" w:line="240" w:lineRule="auto"/>
    </w:pPr>
    <w:rPr>
      <w:rFonts w:eastAsiaTheme="minorHAnsi"/>
    </w:rPr>
  </w:style>
  <w:style w:type="paragraph" w:customStyle="1" w:styleId="D8E14EAD7446432E828EA58D7DBF6D9E23">
    <w:name w:val="D8E14EAD7446432E828EA58D7DBF6D9E23"/>
    <w:rsid w:val="002021F1"/>
    <w:pPr>
      <w:spacing w:after="0" w:line="240" w:lineRule="auto"/>
    </w:pPr>
    <w:rPr>
      <w:rFonts w:eastAsiaTheme="minorHAnsi"/>
    </w:rPr>
  </w:style>
  <w:style w:type="paragraph" w:customStyle="1" w:styleId="573668CEE75A4245900C37F9A66928CF23">
    <w:name w:val="573668CEE75A4245900C37F9A66928CF23"/>
    <w:rsid w:val="002021F1"/>
    <w:pPr>
      <w:spacing w:after="0" w:line="240" w:lineRule="auto"/>
    </w:pPr>
    <w:rPr>
      <w:rFonts w:eastAsiaTheme="minorHAnsi"/>
    </w:rPr>
  </w:style>
  <w:style w:type="paragraph" w:customStyle="1" w:styleId="D17110EF62E44924B4F41CE40AD7EE9923">
    <w:name w:val="D17110EF62E44924B4F41CE40AD7EE9923"/>
    <w:rsid w:val="002021F1"/>
    <w:pPr>
      <w:spacing w:after="0" w:line="240" w:lineRule="auto"/>
    </w:pPr>
    <w:rPr>
      <w:rFonts w:eastAsiaTheme="minorHAnsi"/>
    </w:rPr>
  </w:style>
  <w:style w:type="paragraph" w:customStyle="1" w:styleId="5D3AE17C4D7D45719A4AB2EBC5F9259F23">
    <w:name w:val="5D3AE17C4D7D45719A4AB2EBC5F9259F23"/>
    <w:rsid w:val="002021F1"/>
    <w:pPr>
      <w:spacing w:after="0" w:line="240" w:lineRule="auto"/>
    </w:pPr>
    <w:rPr>
      <w:rFonts w:eastAsiaTheme="minorHAnsi"/>
    </w:rPr>
  </w:style>
  <w:style w:type="paragraph" w:customStyle="1" w:styleId="3C85F7FD985345EABFDAB0795B71E63423">
    <w:name w:val="3C85F7FD985345EABFDAB0795B71E63423"/>
    <w:rsid w:val="002021F1"/>
    <w:pPr>
      <w:spacing w:after="0" w:line="240" w:lineRule="auto"/>
    </w:pPr>
    <w:rPr>
      <w:rFonts w:eastAsiaTheme="minorHAnsi"/>
    </w:rPr>
  </w:style>
  <w:style w:type="paragraph" w:customStyle="1" w:styleId="E9DCB834A32B4568BF5F22450700A2BA23">
    <w:name w:val="E9DCB834A32B4568BF5F22450700A2BA23"/>
    <w:rsid w:val="002021F1"/>
    <w:pPr>
      <w:spacing w:after="0" w:line="240" w:lineRule="auto"/>
    </w:pPr>
    <w:rPr>
      <w:rFonts w:eastAsiaTheme="minorHAnsi"/>
    </w:rPr>
  </w:style>
  <w:style w:type="paragraph" w:customStyle="1" w:styleId="A1F9A0E1CD30426F89F2756932A2FF7923">
    <w:name w:val="A1F9A0E1CD30426F89F2756932A2FF7923"/>
    <w:rsid w:val="002021F1"/>
    <w:pPr>
      <w:spacing w:after="0" w:line="240" w:lineRule="auto"/>
    </w:pPr>
    <w:rPr>
      <w:rFonts w:eastAsiaTheme="minorHAnsi"/>
    </w:rPr>
  </w:style>
  <w:style w:type="paragraph" w:customStyle="1" w:styleId="4FBEE9CC18A445158DB03DE36757CFFD23">
    <w:name w:val="4FBEE9CC18A445158DB03DE36757CFFD23"/>
    <w:rsid w:val="002021F1"/>
    <w:pPr>
      <w:spacing w:after="0" w:line="240" w:lineRule="auto"/>
    </w:pPr>
    <w:rPr>
      <w:rFonts w:eastAsiaTheme="minorHAnsi"/>
    </w:rPr>
  </w:style>
  <w:style w:type="paragraph" w:customStyle="1" w:styleId="CC470945CBF14E96B4A903FA2CC8D0F423">
    <w:name w:val="CC470945CBF14E96B4A903FA2CC8D0F423"/>
    <w:rsid w:val="002021F1"/>
    <w:pPr>
      <w:spacing w:after="0" w:line="240" w:lineRule="auto"/>
    </w:pPr>
    <w:rPr>
      <w:rFonts w:eastAsiaTheme="minorHAnsi"/>
    </w:rPr>
  </w:style>
  <w:style w:type="paragraph" w:customStyle="1" w:styleId="B9CC9513FB75485A9AFFDCE22214A35823">
    <w:name w:val="B9CC9513FB75485A9AFFDCE22214A35823"/>
    <w:rsid w:val="002021F1"/>
    <w:pPr>
      <w:spacing w:after="0" w:line="240" w:lineRule="auto"/>
    </w:pPr>
    <w:rPr>
      <w:rFonts w:eastAsiaTheme="minorHAnsi"/>
    </w:rPr>
  </w:style>
  <w:style w:type="paragraph" w:customStyle="1" w:styleId="5A0F714B20384A3096A1D69F869099A123">
    <w:name w:val="5A0F714B20384A3096A1D69F869099A123"/>
    <w:rsid w:val="002021F1"/>
    <w:pPr>
      <w:spacing w:after="0" w:line="240" w:lineRule="auto"/>
    </w:pPr>
    <w:rPr>
      <w:rFonts w:eastAsiaTheme="minorHAnsi"/>
    </w:rPr>
  </w:style>
  <w:style w:type="paragraph" w:customStyle="1" w:styleId="1187476556B4427189F9244D3D544E5323">
    <w:name w:val="1187476556B4427189F9244D3D544E5323"/>
    <w:rsid w:val="002021F1"/>
    <w:pPr>
      <w:spacing w:after="0" w:line="240" w:lineRule="auto"/>
    </w:pPr>
    <w:rPr>
      <w:rFonts w:eastAsiaTheme="minorHAnsi"/>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BA299649B231254F81E2D8DF9819CE49" ma:contentTypeVersion="13" ma:contentTypeDescription="Create a new document." ma:contentTypeScope="" ma:versionID="771bfae2c7f9d494aeffb60cf9cf3cd9">
  <xsd:schema xmlns:xsd="http://www.w3.org/2001/XMLSchema" xmlns:xs="http://www.w3.org/2001/XMLSchema" xmlns:p="http://schemas.microsoft.com/office/2006/metadata/properties" xmlns:ns3="5a7e1401-ea06-4643-afa1-5ddf8bf6b683" xmlns:ns4="d7189094-ab04-45e0-8c9c-ca14d22e50b1" targetNamespace="http://schemas.microsoft.com/office/2006/metadata/properties" ma:root="true" ma:fieldsID="3b275a86ef878e541178e1ad278ff783" ns3:_="" ns4:_="">
    <xsd:import namespace="5a7e1401-ea06-4643-afa1-5ddf8bf6b683"/>
    <xsd:import namespace="d7189094-ab04-45e0-8c9c-ca14d22e50b1"/>
    <xsd:element name="properties">
      <xsd:complexType>
        <xsd:sequence>
          <xsd:element name="documentManagement">
            <xsd:complexType>
              <xsd:all>
                <xsd:element ref="ns3:MediaServiceMetadata" minOccurs="0"/>
                <xsd:element ref="ns3:MediaServiceFastMetadata" minOccurs="0"/>
                <xsd:element ref="ns3:MediaServiceAutoTags" minOccurs="0"/>
                <xsd:element ref="ns3:MediaServiceOCR" minOccurs="0"/>
                <xsd:element ref="ns3:MediaServiceDateTaken" minOccurs="0"/>
                <xsd:element ref="ns3:MediaServiceGenerationTime" minOccurs="0"/>
                <xsd:element ref="ns3:MediaServiceEventHashCode" minOccurs="0"/>
                <xsd:element ref="ns3:MediaServiceAutoKeyPoints" minOccurs="0"/>
                <xsd:element ref="ns3:MediaServiceKeyPoints" minOccurs="0"/>
                <xsd:element ref="ns3:MediaServiceLocation" minOccurs="0"/>
                <xsd:element ref="ns4:SharedWithUsers" minOccurs="0"/>
                <xsd:element ref="ns4:SharedWithDetails" minOccurs="0"/>
                <xsd:element ref="ns4:SharingHintHash"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a7e1401-ea06-4643-afa1-5ddf8bf6b68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MediaServiceLocation" ma:index="17" nillable="true" ma:displayName="Location"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d7189094-ab04-45e0-8c9c-ca14d22e50b1"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SharingHintHash" ma:index="20"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6F362E6F-8FA4-48CA-8843-D27464DA3B37}">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ADA3EBFA-291C-4E70-9454-589C98C2C20E}">
  <ds:schemaRefs>
    <ds:schemaRef ds:uri="http://schemas.microsoft.com/sharepoint/v3/contenttype/forms"/>
  </ds:schemaRefs>
</ds:datastoreItem>
</file>

<file path=customXml/itemProps3.xml><?xml version="1.0" encoding="utf-8"?>
<ds:datastoreItem xmlns:ds="http://schemas.openxmlformats.org/officeDocument/2006/customXml" ds:itemID="{83B7C548-970F-4578-815B-1F2120B6FE5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a7e1401-ea06-4643-afa1-5ddf8bf6b683"/>
    <ds:schemaRef ds:uri="d7189094-ab04-45e0-8c9c-ca14d22e50b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7</Pages>
  <Words>1658</Words>
  <Characters>9455</Characters>
  <Application>Microsoft Office Word</Application>
  <DocSecurity>0</DocSecurity>
  <Lines>78</Lines>
  <Paragraphs>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11091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Siddiqui, Muhammad F (US - Arlington)</dc:creator>
  <cp:lastModifiedBy>ali salat</cp:lastModifiedBy>
  <cp:revision>2</cp:revision>
  <dcterms:created xsi:type="dcterms:W3CDTF">2020-12-02T08:04:00Z</dcterms:created>
  <dcterms:modified xsi:type="dcterms:W3CDTF">2020-12-02T08:04:00Z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odel_type">
    <vt:lpwstr>ConceptInitiative</vt:lpwstr>
  </property>
  <property fmtid="{D5CDD505-2E9C-101B-9397-08002B2CF9AE}" pid="3" name="c2968610142">
    <vt:lpwstr>{"n":"2968610142","ctrl":"-1326357154","cnd":{"mdl":"","id":"5c93a352-8cae-4385-8789-d46489119b94","vls":["p012968610142","p022968610142"]},"lst":null,"fld":null,"d":"3011310565"}</vt:lpwstr>
  </property>
  <property fmtid="{D5CDD505-2E9C-101B-9397-08002B2CF9AE}" pid="4" name="p012968610142">
    <vt:lpwstr>[{"name":"advanced_filter","value":"1"},{"name":"advanced_query","value":"{\"group_type\":\"and\",\"conditions\":[[\"additional_technical_questions\",\"eq\",\"9344118\"]],\"relationship_filter_model_type\":\"ConceptIniti</vt:lpwstr>
  </property>
  <property fmtid="{D5CDD505-2E9C-101B-9397-08002B2CF9AE}" pid="5" name="p022968610142">
    <vt:lpwstr>ative\"}"},{"name":"advanced_sort","value":"[]"}]</vt:lpwstr>
  </property>
  <property fmtid="{D5CDD505-2E9C-101B-9397-08002B2CF9AE}" pid="6" name="version">
    <vt:lpwstr>33</vt:lpwstr>
  </property>
  <property fmtid="{D5CDD505-2E9C-101B-9397-08002B2CF9AE}" pid="7" name="docId">
    <vt:lpwstr>3011310565</vt:lpwstr>
  </property>
  <property fmtid="{D5CDD505-2E9C-101B-9397-08002B2CF9AE}" pid="8" name="c3755604691">
    <vt:lpwstr>{"n":"3755604691","ctrl":"-539362605","cnd":{"mdl":"","id":"a5b75e10-46fe-442c-8e0b-0711acd03c64","vls":["p013755604691","p023755604691"]},"lst":null,"fld":null,"d":"3011310565"}</vt:lpwstr>
  </property>
  <property fmtid="{D5CDD505-2E9C-101B-9397-08002B2CF9AE}" pid="9" name="p013755604691">
    <vt:lpwstr>[{"name":"advanced_filter","value":"1"},{"name":"advanced_query","value":"{\"group_type\":\"and\",\"conditions\":[[\"additional_technical_questions\",\"eq\",\"9344122\"]],\"relationship_filter_model_type\":\"ConceptIniti</vt:lpwstr>
  </property>
  <property fmtid="{D5CDD505-2E9C-101B-9397-08002B2CF9AE}" pid="10" name="p023755604691">
    <vt:lpwstr>ative\"}"},{"name":"advanced_sort","value":"[]"}]</vt:lpwstr>
  </property>
  <property fmtid="{D5CDD505-2E9C-101B-9397-08002B2CF9AE}" pid="11" name="f2308503363">
    <vt:lpwstr>{"n":"2308503363","ctrl":"-1986463933","cnd":null,"lst":null,"fld":{"Properties":{},"bkn":"other_section_title","mdl":"ConceptInitiative","tp":"string"},"d":"3011310565"}</vt:lpwstr>
  </property>
  <property fmtid="{D5CDD505-2E9C-101B-9397-08002B2CF9AE}" pid="12" name="f1174531879">
    <vt:lpwstr>{"n":"1174531879","ctrl":"1174531879","cnd":null,"lst":null,"fld":{"Properties":{},"bkn":"other_section_instructions","mdl":"ConceptInitiative","tp":"string"},"d":"3011310565"}</vt:lpwstr>
  </property>
  <property fmtid="{D5CDD505-2E9C-101B-9397-08002B2CF9AE}" pid="13" name="c189649499">
    <vt:lpwstr>{"n":"189649499","ctrl":"189649499","cnd":{"mdl":"","id":"3b3ff334-4a0d-462d-9155-9ed2a4007802","vls":["p01189649499","p02189649499"]},"lst":null,"fld":null,"d":"3011310565"}</vt:lpwstr>
  </property>
  <property fmtid="{D5CDD505-2E9C-101B-9397-08002B2CF9AE}" pid="14" name="p01189649499">
    <vt:lpwstr>[{"name":"advanced_filter","value":"1"},{"name":"advanced_query","value":"{\"group_type\":\"and\",\"conditions\":[[\"additional_technical_questions\",\"eq\",\"9344119\"]],\"relationship_filter_model_type\":\"ConceptIniti</vt:lpwstr>
  </property>
  <property fmtid="{D5CDD505-2E9C-101B-9397-08002B2CF9AE}" pid="15" name="p02189649499">
    <vt:lpwstr>ative\"}"},{"name":"advanced_sort","value":"[]"}]</vt:lpwstr>
  </property>
  <property fmtid="{D5CDD505-2E9C-101B-9397-08002B2CF9AE}" pid="16" name="c2994509940">
    <vt:lpwstr>{"n":"2994509940","ctrl":"-1300457356","cnd":{"mdl":"","id":"d5eea7a9-a1ec-4d62-88df-7a81cf7cd47d","vls":["p012994509940","p022994509940"]},"lst":null,"fld":null,"d":"3011310565"}</vt:lpwstr>
  </property>
  <property fmtid="{D5CDD505-2E9C-101B-9397-08002B2CF9AE}" pid="17" name="p012994509940">
    <vt:lpwstr>[{"name":"advanced_filter","value":"1"},{"name":"advanced_query","value":"{\"group_type\":\"and\",\"conditions\":[[\"additional_technical_questions\",\"eq\",\"9344121\"]],\"relationship_filter_model_type\":\"ConceptIniti</vt:lpwstr>
  </property>
  <property fmtid="{D5CDD505-2E9C-101B-9397-08002B2CF9AE}" pid="18" name="p022994509940">
    <vt:lpwstr>ative\"}"},{"name":"advanced_sort","value":"[]"}]</vt:lpwstr>
  </property>
  <property fmtid="{D5CDD505-2E9C-101B-9397-08002B2CF9AE}" pid="19" name="c4186608754">
    <vt:lpwstr>{"n":"4186608754","ctrl":"-108358542","cnd":{"mdl":"","id":"77266ac9-dabc-4fbd-ad0c-3a22623e13d5","vls":["p014186608754","p024186608754"]},"lst":null,"fld":null,"d":"3011310565"}</vt:lpwstr>
  </property>
  <property fmtid="{D5CDD505-2E9C-101B-9397-08002B2CF9AE}" pid="20" name="p014186608754">
    <vt:lpwstr>[{"name":"advanced_filter","value":"1"},{"name":"advanced_query","value":"{\"group_type\":\"and\",\"conditions\":[[\"additional_technical_questions\",\"eq\",\"9344122\"]],\"relationship_filter_model_type\":\"ConceptIniti</vt:lpwstr>
  </property>
  <property fmtid="{D5CDD505-2E9C-101B-9397-08002B2CF9AE}" pid="21" name="p024186608754">
    <vt:lpwstr>ative\"}"},{"name":"advanced_sort","value":"[]"}]</vt:lpwstr>
  </property>
  <property fmtid="{D5CDD505-2E9C-101B-9397-08002B2CF9AE}" pid="22" name="c726723732">
    <vt:lpwstr>{"n":"726723732","ctrl":"726723732","cnd":{"mdl":"","id":"74ad03fc-16ab-455e-8c24-d09a6646d0ee","vls":["p01726723732","p02726723732"]},"lst":null,"fld":null,"d":"3011310565"}</vt:lpwstr>
  </property>
  <property fmtid="{D5CDD505-2E9C-101B-9397-08002B2CF9AE}" pid="23" name="p01726723732">
    <vt:lpwstr>[{"name":"advanced_filter","value":"1"},{"name":"advanced_query","value":"{\"group_type\":\"and\",\"conditions\":[[\"additional_technical_questions\",\"eq\",\"9352307\"]],\"relationship_filter_model_type\":\"ConceptIniti</vt:lpwstr>
  </property>
  <property fmtid="{D5CDD505-2E9C-101B-9397-08002B2CF9AE}" pid="24" name="p02726723732">
    <vt:lpwstr>ative\"}"},{"name":"advanced_sort","value":"[]"}]</vt:lpwstr>
  </property>
  <property fmtid="{D5CDD505-2E9C-101B-9397-08002B2CF9AE}" pid="25" name="c4031666350">
    <vt:lpwstr>{"n":"4031666350","ctrl":"-263300946","cnd":{"mdl":"","id":"05404207-3276-415c-866f-912637031591","vls":["p014031666350","p024031666350"]},"lst":null,"fld":null,"d":"3011310565"}</vt:lpwstr>
  </property>
  <property fmtid="{D5CDD505-2E9C-101B-9397-08002B2CF9AE}" pid="26" name="p014031666350">
    <vt:lpwstr>[{"name":"advanced_filter","value":"1"},{"name":"advanced_query","value":"{\"group_type\":\"and\",\"conditions\":[[\"additional_technical_questions\",\"eq\",\"9357889\"]],\"relationship_filter_model_type\":\"ConceptIniti</vt:lpwstr>
  </property>
  <property fmtid="{D5CDD505-2E9C-101B-9397-08002B2CF9AE}" pid="27" name="p024031666350">
    <vt:lpwstr>ative\"}"},{"name":"advanced_sort","value":"[]"}]</vt:lpwstr>
  </property>
  <property fmtid="{D5CDD505-2E9C-101B-9397-08002B2CF9AE}" pid="28" name="c472710979">
    <vt:lpwstr>{"n":"472710979","ctrl":"472710979","cnd":{"mdl":"","id":"50fe52aa-471e-4a39-a2d6-e93cfbf70edc","vls":["p01472710979","p02472710979"]},"lst":null,"fld":null,"d":"3011310565"}</vt:lpwstr>
  </property>
  <property fmtid="{D5CDD505-2E9C-101B-9397-08002B2CF9AE}" pid="29" name="p01472710979">
    <vt:lpwstr>[{"name":"advanced_filter","value":"1"},{"name":"advanced_query","value":"{\"group_type\":\"and\",\"conditions\":[[\"additional_technical_questions\",\"eq\",\"9357890\"]],\"relationship_filter_model_type\":\"ConceptIniti</vt:lpwstr>
  </property>
  <property fmtid="{D5CDD505-2E9C-101B-9397-08002B2CF9AE}" pid="30" name="p02472710979">
    <vt:lpwstr>ative\"}"},{"name":"advanced_sort","value":"[]"}]</vt:lpwstr>
  </property>
  <property fmtid="{D5CDD505-2E9C-101B-9397-08002B2CF9AE}" pid="31" name="p011957675419">
    <vt:lpwstr>[{"name":"advanced_filter","value":"1"},{"name":"advanced_query","value":"{\"group_type\":\"and\",\"conditions\":[[\"additional_technical_questions\",\"eq\",\"9344120\"]],\"relationship_filter_model_type\":\"ConceptIniti</vt:lpwstr>
  </property>
  <property fmtid="{D5CDD505-2E9C-101B-9397-08002B2CF9AE}" pid="32" name="p021957675419">
    <vt:lpwstr>ative\"}"},{"name":"advanced_sort","value":"[]"}]</vt:lpwstr>
  </property>
  <property fmtid="{D5CDD505-2E9C-101B-9397-08002B2CF9AE}" pid="33" name="c1957675419">
    <vt:lpwstr>{"n":"1957675419","ctrl":"1957675419","cnd":{"mdl":"","id":"73473067-9737-4954-8193-673558742ace","vls":["p011957675419","p021957675419"]},"lst":null,"fld":null,"d":"3011310565"}</vt:lpwstr>
  </property>
  <property fmtid="{D5CDD505-2E9C-101B-9397-08002B2CF9AE}" pid="34" name="c4060569718">
    <vt:lpwstr>{"n":"4060569718","ctrl":"-234397578","cnd":{"mdl":"","id":"367641d6-c8fe-40ce-9227-ab742620f888","vls":["p014060569718","p024060569718"]},"lst":null,"fld":null,"d":"3011310565"}</vt:lpwstr>
  </property>
  <property fmtid="{D5CDD505-2E9C-101B-9397-08002B2CF9AE}" pid="35" name="p014060569718">
    <vt:lpwstr>[{"name":"advanced_filter","value":"1"},{"name":"advanced_query","value":"{\"group_type\":\"and\",\"conditions\":[[\"org_chart_required\",\"eq\",\"9352305\"]],\"relationship_filter_model_type\":\"ConceptInitiative\"}"},{</vt:lpwstr>
  </property>
  <property fmtid="{D5CDD505-2E9C-101B-9397-08002B2CF9AE}" pid="36" name="p024060569718">
    <vt:lpwstr>"name":"advanced_sort","value":"[]"}]</vt:lpwstr>
  </property>
  <property fmtid="{D5CDD505-2E9C-101B-9397-08002B2CF9AE}" pid="37" name="c4018633092">
    <vt:lpwstr>{"n":"4018633092","ctrl":"-276334204","cnd":{"mdl":"","id":"2d5747b4-4456-4037-8c84-21547b585809","vls":["p014018633092","p024018633092"]},"lst":null,"fld":null,"d":"3011310565"}</vt:lpwstr>
  </property>
  <property fmtid="{D5CDD505-2E9C-101B-9397-08002B2CF9AE}" pid="38" name="p014018633092">
    <vt:lpwstr>[{"name":"advanced_filter","value":"1"},{"name":"advanced_query","value":"{\"group_type\":\"and\",\"conditions\":[[\"duns_required\",\"eq\",\"9358602\"]],\"relationship_filter_model_type\":\"ConceptInitiative\"}"},{"name</vt:lpwstr>
  </property>
  <property fmtid="{D5CDD505-2E9C-101B-9397-08002B2CF9AE}" pid="39" name="p024018633092">
    <vt:lpwstr>":"advanced_sort","value":"[]"}]</vt:lpwstr>
  </property>
  <property fmtid="{D5CDD505-2E9C-101B-9397-08002B2CF9AE}" pid="40" name="ContentTypeId">
    <vt:lpwstr>0x010100BA299649B231254F81E2D8DF9819CE49</vt:lpwstr>
  </property>
</Properties>
</file>